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10D1" w:rsidRPr="001E10D1" w:rsidRDefault="00B628F9" w:rsidP="001E10D1">
      <w:pPr>
        <w:autoSpaceDE w:val="0"/>
        <w:autoSpaceDN w:val="0"/>
        <w:adjustRightInd w:val="0"/>
        <w:rPr>
          <w:rFonts w:eastAsiaTheme="minorHAnsi"/>
          <w:lang w:eastAsia="en-US"/>
        </w:rPr>
      </w:pPr>
      <w:r>
        <w:rPr>
          <w:rFonts w:eastAsiaTheme="minorHAnsi"/>
          <w:lang w:eastAsia="en-US"/>
        </w:rPr>
        <w:t xml:space="preserve">Рассмотрена и </w:t>
      </w:r>
      <w:proofErr w:type="gramStart"/>
      <w:r>
        <w:rPr>
          <w:rFonts w:eastAsiaTheme="minorHAnsi"/>
          <w:lang w:eastAsia="en-US"/>
        </w:rPr>
        <w:t>принята</w:t>
      </w:r>
      <w:proofErr w:type="gramEnd"/>
      <w:r w:rsidR="001E10D1" w:rsidRPr="001E10D1">
        <w:rPr>
          <w:rFonts w:eastAsiaTheme="minorHAnsi"/>
          <w:lang w:eastAsia="en-US"/>
        </w:rPr>
        <w:t xml:space="preserve">                                                     </w:t>
      </w:r>
      <w:r>
        <w:rPr>
          <w:rFonts w:eastAsiaTheme="minorHAnsi"/>
          <w:lang w:eastAsia="en-US"/>
        </w:rPr>
        <w:t xml:space="preserve">       Утверждена и введена</w:t>
      </w:r>
    </w:p>
    <w:p w:rsidR="001E10D1" w:rsidRPr="001E10D1" w:rsidRDefault="001E10D1" w:rsidP="001E10D1">
      <w:pPr>
        <w:tabs>
          <w:tab w:val="left" w:pos="5622"/>
        </w:tabs>
        <w:autoSpaceDE w:val="0"/>
        <w:autoSpaceDN w:val="0"/>
        <w:adjustRightInd w:val="0"/>
        <w:rPr>
          <w:rFonts w:eastAsiaTheme="minorHAnsi"/>
          <w:lang w:eastAsia="en-US"/>
        </w:rPr>
      </w:pPr>
      <w:r w:rsidRPr="001E10D1">
        <w:rPr>
          <w:rFonts w:eastAsiaTheme="minorHAnsi"/>
          <w:lang w:eastAsia="en-US"/>
        </w:rPr>
        <w:t>на педсовете МБДОУ</w:t>
      </w:r>
      <w:r w:rsidRPr="001E10D1">
        <w:rPr>
          <w:rFonts w:eastAsiaTheme="minorHAnsi"/>
          <w:lang w:eastAsia="en-US"/>
        </w:rPr>
        <w:tab/>
        <w:t xml:space="preserve">     </w:t>
      </w:r>
      <w:r w:rsidR="00310F36">
        <w:rPr>
          <w:rFonts w:eastAsiaTheme="minorHAnsi"/>
          <w:lang w:eastAsia="en-US"/>
        </w:rPr>
        <w:t xml:space="preserve"> </w:t>
      </w:r>
      <w:r w:rsidRPr="001E10D1">
        <w:rPr>
          <w:rFonts w:eastAsiaTheme="minorHAnsi"/>
          <w:lang w:eastAsia="en-US"/>
        </w:rPr>
        <w:t>в действие приказом</w:t>
      </w:r>
    </w:p>
    <w:p w:rsidR="0035223F" w:rsidRDefault="0035223F" w:rsidP="00310F36">
      <w:pPr>
        <w:tabs>
          <w:tab w:val="left" w:pos="6204"/>
        </w:tabs>
        <w:autoSpaceDE w:val="0"/>
        <w:autoSpaceDN w:val="0"/>
        <w:adjustRightInd w:val="0"/>
        <w:rPr>
          <w:rFonts w:eastAsiaTheme="minorHAnsi"/>
          <w:lang w:eastAsia="en-US"/>
        </w:rPr>
      </w:pPr>
      <w:r>
        <w:rPr>
          <w:rFonts w:eastAsiaTheme="minorHAnsi"/>
          <w:lang w:eastAsia="en-US"/>
        </w:rPr>
        <w:t>«Ислейтарский</w:t>
      </w:r>
      <w:r w:rsidR="001E10D1" w:rsidRPr="001E10D1">
        <w:rPr>
          <w:rFonts w:eastAsiaTheme="minorHAnsi"/>
          <w:lang w:eastAsia="en-US"/>
        </w:rPr>
        <w:t xml:space="preserve"> детский сад</w:t>
      </w:r>
      <w:r>
        <w:rPr>
          <w:rFonts w:eastAsiaTheme="minorHAnsi"/>
          <w:lang w:eastAsia="en-US"/>
        </w:rPr>
        <w:t xml:space="preserve"> </w:t>
      </w:r>
      <w:r w:rsidR="001E10D1" w:rsidRPr="001E10D1">
        <w:rPr>
          <w:rFonts w:eastAsiaTheme="minorHAnsi"/>
          <w:lang w:eastAsia="en-US"/>
        </w:rPr>
        <w:t>»</w:t>
      </w:r>
    </w:p>
    <w:p w:rsidR="001E10D1" w:rsidRPr="001E10D1" w:rsidRDefault="0035223F" w:rsidP="001E10D1">
      <w:pPr>
        <w:tabs>
          <w:tab w:val="left" w:pos="6066"/>
        </w:tabs>
        <w:autoSpaceDE w:val="0"/>
        <w:autoSpaceDN w:val="0"/>
        <w:adjustRightInd w:val="0"/>
        <w:rPr>
          <w:rFonts w:eastAsiaTheme="minorHAnsi"/>
          <w:lang w:eastAsia="en-US"/>
        </w:rPr>
      </w:pPr>
      <w:r>
        <w:rPr>
          <w:rFonts w:eastAsiaTheme="minorHAnsi"/>
          <w:lang w:eastAsia="en-US"/>
        </w:rPr>
        <w:t xml:space="preserve">«Экият»                                              </w:t>
      </w:r>
      <w:r w:rsidR="001E10D1" w:rsidRPr="001E10D1">
        <w:rPr>
          <w:rFonts w:eastAsiaTheme="minorHAnsi"/>
          <w:lang w:eastAsia="en-US"/>
        </w:rPr>
        <w:t xml:space="preserve">        </w:t>
      </w:r>
      <w:r>
        <w:rPr>
          <w:rFonts w:eastAsiaTheme="minorHAnsi"/>
          <w:lang w:eastAsia="en-US"/>
        </w:rPr>
        <w:t xml:space="preserve">     </w:t>
      </w:r>
      <w:r w:rsidR="00310F36">
        <w:rPr>
          <w:rFonts w:eastAsiaTheme="minorHAnsi"/>
          <w:lang w:eastAsia="en-US"/>
        </w:rPr>
        <w:t xml:space="preserve">                           </w:t>
      </w:r>
      <w:r w:rsidR="00B628F9">
        <w:rPr>
          <w:rFonts w:eastAsiaTheme="minorHAnsi"/>
          <w:lang w:eastAsia="en-US"/>
        </w:rPr>
        <w:t>от « 29 »августа</w:t>
      </w:r>
      <w:r>
        <w:rPr>
          <w:rFonts w:eastAsiaTheme="minorHAnsi"/>
          <w:lang w:eastAsia="en-US"/>
        </w:rPr>
        <w:t xml:space="preserve"> 2014 г.</w:t>
      </w:r>
    </w:p>
    <w:p w:rsidR="001E10D1" w:rsidRPr="001E10D1" w:rsidRDefault="001E10D1" w:rsidP="001E10D1">
      <w:pPr>
        <w:autoSpaceDE w:val="0"/>
        <w:autoSpaceDN w:val="0"/>
        <w:adjustRightInd w:val="0"/>
        <w:rPr>
          <w:rFonts w:eastAsiaTheme="minorHAnsi"/>
          <w:lang w:eastAsia="en-US"/>
        </w:rPr>
      </w:pPr>
      <w:r w:rsidRPr="001E10D1">
        <w:rPr>
          <w:rFonts w:eastAsiaTheme="minorHAnsi"/>
          <w:lang w:eastAsia="en-US"/>
        </w:rPr>
        <w:t xml:space="preserve">от « </w:t>
      </w:r>
      <w:r w:rsidR="00B628F9">
        <w:rPr>
          <w:rFonts w:eastAsiaTheme="minorHAnsi"/>
          <w:lang w:eastAsia="en-US"/>
        </w:rPr>
        <w:t>29</w:t>
      </w:r>
      <w:r w:rsidR="0035223F">
        <w:rPr>
          <w:rFonts w:eastAsiaTheme="minorHAnsi"/>
          <w:lang w:eastAsia="en-US"/>
        </w:rPr>
        <w:t xml:space="preserve"> » августа 2014</w:t>
      </w:r>
      <w:r w:rsidRPr="001E10D1">
        <w:rPr>
          <w:rFonts w:eastAsiaTheme="minorHAnsi"/>
          <w:lang w:eastAsia="en-US"/>
        </w:rPr>
        <w:t xml:space="preserve"> г.                              </w:t>
      </w:r>
      <w:r w:rsidR="00310F36">
        <w:rPr>
          <w:rFonts w:eastAsiaTheme="minorHAnsi"/>
          <w:lang w:eastAsia="en-US"/>
        </w:rPr>
        <w:t xml:space="preserve">                             </w:t>
      </w:r>
      <w:r w:rsidRPr="001E10D1">
        <w:rPr>
          <w:rFonts w:eastAsiaTheme="minorHAnsi"/>
          <w:lang w:eastAsia="en-US"/>
        </w:rPr>
        <w:t>Заведующая МБДОУ</w:t>
      </w:r>
    </w:p>
    <w:p w:rsidR="001E10D1" w:rsidRPr="001E10D1" w:rsidRDefault="0035223F" w:rsidP="001E10D1">
      <w:pPr>
        <w:tabs>
          <w:tab w:val="center" w:pos="4677"/>
        </w:tabs>
        <w:autoSpaceDE w:val="0"/>
        <w:autoSpaceDN w:val="0"/>
        <w:adjustRightInd w:val="0"/>
        <w:rPr>
          <w:rFonts w:eastAsiaTheme="minorHAnsi"/>
          <w:lang w:eastAsia="en-US"/>
        </w:rPr>
      </w:pPr>
      <w:r>
        <w:rPr>
          <w:rFonts w:eastAsiaTheme="minorHAnsi"/>
          <w:lang w:eastAsia="en-US"/>
        </w:rPr>
        <w:t>Протокол №</w:t>
      </w:r>
      <w:r w:rsidR="001E10D1" w:rsidRPr="001E10D1">
        <w:rPr>
          <w:rFonts w:eastAsiaTheme="minorHAnsi"/>
          <w:lang w:eastAsia="en-US"/>
        </w:rPr>
        <w:t xml:space="preserve">  </w:t>
      </w:r>
      <w:r w:rsidR="00310F36">
        <w:rPr>
          <w:rFonts w:eastAsiaTheme="minorHAnsi"/>
          <w:lang w:eastAsia="en-US"/>
        </w:rPr>
        <w:t>1</w:t>
      </w:r>
      <w:r w:rsidR="001E10D1" w:rsidRPr="001E10D1">
        <w:rPr>
          <w:rFonts w:eastAsiaTheme="minorHAnsi"/>
          <w:lang w:eastAsia="en-US"/>
        </w:rPr>
        <w:t xml:space="preserve">                                                                        </w:t>
      </w:r>
      <w:r w:rsidR="00310F36">
        <w:rPr>
          <w:rFonts w:eastAsiaTheme="minorHAnsi"/>
          <w:lang w:eastAsia="en-US"/>
        </w:rPr>
        <w:t xml:space="preserve">  </w:t>
      </w:r>
      <w:r>
        <w:rPr>
          <w:rFonts w:eastAsiaTheme="minorHAnsi"/>
          <w:lang w:eastAsia="en-US"/>
        </w:rPr>
        <w:t>«Ислейтарский</w:t>
      </w:r>
      <w:r w:rsidR="001E10D1" w:rsidRPr="001E10D1">
        <w:rPr>
          <w:rFonts w:eastAsiaTheme="minorHAnsi"/>
          <w:lang w:eastAsia="en-US"/>
        </w:rPr>
        <w:t xml:space="preserve"> детский сад»</w:t>
      </w:r>
    </w:p>
    <w:p w:rsidR="001E10D1" w:rsidRPr="001E10D1" w:rsidRDefault="001E10D1" w:rsidP="00310F36">
      <w:pPr>
        <w:tabs>
          <w:tab w:val="center" w:pos="4677"/>
        </w:tabs>
        <w:autoSpaceDE w:val="0"/>
        <w:autoSpaceDN w:val="0"/>
        <w:adjustRightInd w:val="0"/>
        <w:rPr>
          <w:rFonts w:eastAsiaTheme="minorHAnsi"/>
          <w:b/>
          <w:sz w:val="36"/>
          <w:szCs w:val="36"/>
          <w:lang w:eastAsia="en-US"/>
        </w:rPr>
      </w:pPr>
      <w:r w:rsidRPr="001E10D1">
        <w:rPr>
          <w:rFonts w:eastAsiaTheme="minorHAnsi"/>
          <w:lang w:eastAsia="en-US"/>
        </w:rPr>
        <w:t xml:space="preserve">                                                                                                </w:t>
      </w:r>
      <w:r w:rsidR="00310F36">
        <w:rPr>
          <w:rFonts w:eastAsiaTheme="minorHAnsi"/>
          <w:lang w:eastAsia="en-US"/>
        </w:rPr>
        <w:t xml:space="preserve">    ____________ Ахметзянова А.Я.</w:t>
      </w:r>
      <w:r w:rsidR="00310F36" w:rsidRPr="001E10D1">
        <w:rPr>
          <w:rFonts w:eastAsiaTheme="minorHAnsi"/>
          <w:b/>
          <w:sz w:val="36"/>
          <w:szCs w:val="36"/>
          <w:lang w:eastAsia="en-US"/>
        </w:rPr>
        <w:t xml:space="preserve"> </w:t>
      </w:r>
    </w:p>
    <w:p w:rsidR="00D3201D" w:rsidRPr="00171575" w:rsidRDefault="00D3201D" w:rsidP="00D3201D">
      <w:pPr>
        <w:rPr>
          <w:lang w:val="tt-RU"/>
        </w:rPr>
      </w:pPr>
    </w:p>
    <w:p w:rsidR="00D3201D" w:rsidRPr="00171575" w:rsidRDefault="00D3201D" w:rsidP="00D3201D">
      <w:pPr>
        <w:rPr>
          <w:lang w:val="tt-RU"/>
        </w:rPr>
      </w:pPr>
    </w:p>
    <w:p w:rsidR="00D3201D" w:rsidRPr="00171575" w:rsidRDefault="00D3201D" w:rsidP="00D3201D">
      <w:pPr>
        <w:rPr>
          <w:lang w:val="tt-RU"/>
        </w:rPr>
      </w:pPr>
    </w:p>
    <w:p w:rsidR="00D3201D" w:rsidRPr="00171575" w:rsidRDefault="00D3201D" w:rsidP="00D3201D">
      <w:pPr>
        <w:rPr>
          <w:lang w:val="tt-RU"/>
        </w:rPr>
      </w:pPr>
    </w:p>
    <w:p w:rsidR="00D3201D" w:rsidRPr="00171575" w:rsidRDefault="00D3201D" w:rsidP="00D3201D">
      <w:pPr>
        <w:rPr>
          <w:lang w:val="tt-RU"/>
        </w:rPr>
      </w:pPr>
    </w:p>
    <w:p w:rsidR="00D3201D" w:rsidRPr="00171575" w:rsidRDefault="00D3201D" w:rsidP="00D3201D">
      <w:pPr>
        <w:rPr>
          <w:lang w:val="tt-RU"/>
        </w:rPr>
      </w:pPr>
    </w:p>
    <w:p w:rsidR="00D3201D" w:rsidRPr="00171575" w:rsidRDefault="00D3201D" w:rsidP="00D3201D">
      <w:pPr>
        <w:jc w:val="both"/>
        <w:rPr>
          <w:b/>
        </w:rPr>
      </w:pPr>
    </w:p>
    <w:p w:rsidR="00D3201D" w:rsidRPr="00171575" w:rsidRDefault="00D3201D" w:rsidP="00D3201D">
      <w:pPr>
        <w:ind w:left="-426" w:firstLine="426"/>
        <w:jc w:val="both"/>
        <w:rPr>
          <w:b/>
        </w:rPr>
      </w:pPr>
    </w:p>
    <w:p w:rsidR="00D3201D" w:rsidRPr="00171575" w:rsidRDefault="00D3201D" w:rsidP="00310F36">
      <w:pPr>
        <w:ind w:left="-426" w:firstLine="426"/>
        <w:jc w:val="center"/>
        <w:rPr>
          <w:b/>
          <w:lang w:val="tt-RU"/>
        </w:rPr>
      </w:pPr>
      <w:r w:rsidRPr="00171575">
        <w:rPr>
          <w:b/>
        </w:rPr>
        <w:t>Рабочая программа</w:t>
      </w:r>
      <w:r>
        <w:rPr>
          <w:b/>
          <w:lang w:val="tt-RU"/>
        </w:rPr>
        <w:t xml:space="preserve">   средней  группы (от 4 до 5</w:t>
      </w:r>
      <w:r w:rsidRPr="00400887">
        <w:rPr>
          <w:b/>
          <w:lang w:val="tt-RU"/>
        </w:rPr>
        <w:t xml:space="preserve"> лет</w:t>
      </w:r>
      <w:r>
        <w:rPr>
          <w:b/>
          <w:lang w:val="tt-RU"/>
        </w:rPr>
        <w:t>)</w:t>
      </w:r>
    </w:p>
    <w:p w:rsidR="00D3201D" w:rsidRPr="00310F36" w:rsidRDefault="00D3201D" w:rsidP="00310F36">
      <w:pPr>
        <w:tabs>
          <w:tab w:val="left" w:pos="6204"/>
        </w:tabs>
        <w:autoSpaceDE w:val="0"/>
        <w:autoSpaceDN w:val="0"/>
        <w:adjustRightInd w:val="0"/>
        <w:jc w:val="center"/>
        <w:rPr>
          <w:b/>
        </w:rPr>
      </w:pPr>
      <w:r w:rsidRPr="00171575">
        <w:rPr>
          <w:b/>
          <w:lang w:val="tt-RU"/>
        </w:rPr>
        <w:t xml:space="preserve">муниципального бюджетного дошкольного образовательного учреждения </w:t>
      </w:r>
      <w:r w:rsidR="00310F36" w:rsidRPr="00310F36">
        <w:rPr>
          <w:rFonts w:eastAsiaTheme="minorHAnsi"/>
          <w:b/>
          <w:lang w:eastAsia="en-US"/>
        </w:rPr>
        <w:t>«Ислейтарский детский сад «Экият»</w:t>
      </w:r>
    </w:p>
    <w:p w:rsidR="00D3201D" w:rsidRPr="00171575" w:rsidRDefault="00310F36" w:rsidP="00310F36">
      <w:pPr>
        <w:ind w:left="-426" w:firstLine="426"/>
        <w:jc w:val="center"/>
        <w:rPr>
          <w:b/>
        </w:rPr>
      </w:pPr>
      <w:r>
        <w:rPr>
          <w:b/>
        </w:rPr>
        <w:t>на 2014-2015</w:t>
      </w:r>
      <w:r w:rsidR="00D3201D" w:rsidRPr="00171575">
        <w:rPr>
          <w:b/>
        </w:rPr>
        <w:t xml:space="preserve"> учебный год.</w:t>
      </w:r>
    </w:p>
    <w:p w:rsidR="00D3201D" w:rsidRPr="00171575" w:rsidRDefault="00D3201D" w:rsidP="00D3201D">
      <w:pPr>
        <w:jc w:val="both"/>
      </w:pPr>
      <w:r>
        <w:rPr>
          <w:lang w:val="tt-RU"/>
        </w:rPr>
        <w:t>р</w:t>
      </w:r>
      <w:r>
        <w:t>азработан</w:t>
      </w:r>
      <w:r>
        <w:rPr>
          <w:lang w:val="tt-RU"/>
        </w:rPr>
        <w:t xml:space="preserve">а </w:t>
      </w:r>
      <w:r w:rsidRPr="00400887">
        <w:t xml:space="preserve"> на основе примерной основной общеобразовательной программы дошкольного образования «ОТ РОЖДЕНИЯ ДО ШКОЛЫ» под ред. Н. Е. Вераксы, Т. С. Комаровой, М. А. Васильевой</w:t>
      </w:r>
    </w:p>
    <w:p w:rsidR="00D3201D" w:rsidRPr="00171575" w:rsidRDefault="00D3201D" w:rsidP="00D3201D">
      <w:pPr>
        <w:jc w:val="both"/>
        <w:rPr>
          <w:lang w:val="tt-RU"/>
        </w:rPr>
      </w:pPr>
    </w:p>
    <w:p w:rsidR="00D3201D" w:rsidRPr="00171575" w:rsidRDefault="00D3201D" w:rsidP="00D3201D">
      <w:pPr>
        <w:jc w:val="both"/>
        <w:rPr>
          <w:lang w:val="tt-RU"/>
        </w:rPr>
      </w:pPr>
    </w:p>
    <w:p w:rsidR="00D3201D" w:rsidRDefault="00D3201D" w:rsidP="00D3201D">
      <w:pPr>
        <w:jc w:val="both"/>
        <w:rPr>
          <w:lang w:val="tt-RU"/>
        </w:rPr>
      </w:pPr>
      <w:r w:rsidRPr="00171575">
        <w:rPr>
          <w:lang w:val="tt-RU"/>
        </w:rPr>
        <w:t xml:space="preserve">             </w:t>
      </w:r>
    </w:p>
    <w:p w:rsidR="00D3201D" w:rsidRDefault="00D3201D" w:rsidP="00D3201D">
      <w:pPr>
        <w:jc w:val="both"/>
        <w:rPr>
          <w:lang w:val="tt-RU"/>
        </w:rPr>
      </w:pPr>
    </w:p>
    <w:p w:rsidR="00D3201D" w:rsidRDefault="00D3201D" w:rsidP="00D3201D">
      <w:pPr>
        <w:jc w:val="both"/>
        <w:rPr>
          <w:lang w:val="tt-RU"/>
        </w:rPr>
      </w:pPr>
    </w:p>
    <w:p w:rsidR="00D3201D" w:rsidRDefault="00D3201D" w:rsidP="00D3201D">
      <w:pPr>
        <w:jc w:val="both"/>
        <w:rPr>
          <w:lang w:val="tt-RU"/>
        </w:rPr>
      </w:pPr>
    </w:p>
    <w:p w:rsidR="00D3201D" w:rsidRDefault="00D3201D" w:rsidP="00D3201D">
      <w:pPr>
        <w:jc w:val="both"/>
        <w:rPr>
          <w:lang w:val="tt-RU"/>
        </w:rPr>
      </w:pPr>
    </w:p>
    <w:p w:rsidR="00D3201D" w:rsidRDefault="00D3201D" w:rsidP="00D3201D">
      <w:pPr>
        <w:jc w:val="both"/>
        <w:rPr>
          <w:lang w:val="tt-RU"/>
        </w:rPr>
      </w:pPr>
    </w:p>
    <w:p w:rsidR="00D3201D" w:rsidRDefault="00D3201D" w:rsidP="00D3201D">
      <w:pPr>
        <w:jc w:val="both"/>
        <w:rPr>
          <w:b/>
          <w:lang w:val="tt-RU"/>
        </w:rPr>
      </w:pPr>
      <w:r w:rsidRPr="00171575">
        <w:rPr>
          <w:lang w:val="tt-RU"/>
        </w:rPr>
        <w:t xml:space="preserve">                         </w:t>
      </w:r>
    </w:p>
    <w:p w:rsidR="00937EBF" w:rsidRDefault="00D3201D" w:rsidP="00D3201D">
      <w:pPr>
        <w:jc w:val="both"/>
        <w:rPr>
          <w:b/>
          <w:lang w:val="tt-RU"/>
        </w:rPr>
      </w:pPr>
      <w:r>
        <w:rPr>
          <w:b/>
          <w:lang w:val="tt-RU"/>
        </w:rPr>
        <w:t xml:space="preserve">                                                                                                                                                                     </w:t>
      </w:r>
      <w:r w:rsidR="00937EBF">
        <w:rPr>
          <w:b/>
          <w:lang w:val="tt-RU"/>
        </w:rPr>
        <w:t xml:space="preserve">                            </w:t>
      </w:r>
    </w:p>
    <w:p w:rsidR="00937EBF" w:rsidRDefault="00937EBF" w:rsidP="00D3201D">
      <w:pPr>
        <w:jc w:val="both"/>
        <w:rPr>
          <w:b/>
          <w:lang w:val="tt-RU"/>
        </w:rPr>
      </w:pPr>
    </w:p>
    <w:p w:rsidR="00937EBF" w:rsidRDefault="00937EBF" w:rsidP="00D3201D">
      <w:pPr>
        <w:jc w:val="both"/>
        <w:rPr>
          <w:b/>
          <w:lang w:val="tt-RU"/>
        </w:rPr>
      </w:pPr>
    </w:p>
    <w:p w:rsidR="00D3201D" w:rsidRDefault="00937EBF" w:rsidP="001E10D1">
      <w:pPr>
        <w:jc w:val="both"/>
        <w:rPr>
          <w:b/>
          <w:lang w:val="tt-RU"/>
        </w:rPr>
      </w:pPr>
      <w:r>
        <w:rPr>
          <w:b/>
          <w:lang w:val="tt-RU"/>
        </w:rPr>
        <w:t xml:space="preserve">                                                                                   </w:t>
      </w:r>
      <w:r w:rsidR="00D3201D">
        <w:rPr>
          <w:b/>
          <w:lang w:val="tt-RU"/>
        </w:rPr>
        <w:t>Составили</w:t>
      </w:r>
      <w:r w:rsidR="00D3201D" w:rsidRPr="00171575">
        <w:rPr>
          <w:b/>
        </w:rPr>
        <w:t xml:space="preserve">: </w:t>
      </w:r>
      <w:r w:rsidR="00310F36">
        <w:rPr>
          <w:b/>
          <w:lang w:val="tt-RU"/>
        </w:rPr>
        <w:t>Тазиева</w:t>
      </w:r>
      <w:r w:rsidR="00D3201D">
        <w:rPr>
          <w:b/>
          <w:lang w:val="tt-RU"/>
        </w:rPr>
        <w:t xml:space="preserve"> </w:t>
      </w:r>
      <w:r w:rsidR="00310F36">
        <w:rPr>
          <w:b/>
          <w:lang w:val="tt-RU"/>
        </w:rPr>
        <w:t>Ф.Ш.</w:t>
      </w:r>
      <w:r w:rsidR="001E10D1">
        <w:rPr>
          <w:b/>
          <w:lang w:val="tt-RU"/>
        </w:rPr>
        <w:t xml:space="preserve">                                                                                                       </w:t>
      </w:r>
    </w:p>
    <w:p w:rsidR="00937EBF" w:rsidRPr="00171575" w:rsidRDefault="00937EBF" w:rsidP="00937EBF">
      <w:pPr>
        <w:jc w:val="both"/>
        <w:rPr>
          <w:b/>
          <w:lang w:val="tt-RU"/>
        </w:rPr>
      </w:pPr>
      <w:r>
        <w:rPr>
          <w:b/>
          <w:lang w:val="tt-RU"/>
        </w:rPr>
        <w:t xml:space="preserve">                                                                             </w:t>
      </w:r>
    </w:p>
    <w:p w:rsidR="00937EBF" w:rsidRPr="00171575" w:rsidRDefault="00937EBF" w:rsidP="00937EBF">
      <w:pPr>
        <w:ind w:left="-426" w:firstLine="426"/>
        <w:jc w:val="both"/>
        <w:rPr>
          <w:b/>
        </w:rPr>
      </w:pPr>
    </w:p>
    <w:p w:rsidR="00937EBF" w:rsidRPr="00171575" w:rsidRDefault="00937EBF" w:rsidP="00D3201D">
      <w:pPr>
        <w:jc w:val="both"/>
      </w:pPr>
    </w:p>
    <w:p w:rsidR="00D3201D" w:rsidRPr="00171575" w:rsidRDefault="00D3201D" w:rsidP="00D3201D">
      <w:pPr>
        <w:jc w:val="both"/>
        <w:rPr>
          <w:b/>
        </w:rPr>
      </w:pPr>
      <w:r w:rsidRPr="00171575">
        <w:rPr>
          <w:b/>
          <w:lang w:val="tt-RU"/>
        </w:rPr>
        <w:t xml:space="preserve">                                                                     </w:t>
      </w:r>
      <w:r>
        <w:rPr>
          <w:b/>
          <w:lang w:val="tt-RU"/>
        </w:rPr>
        <w:t xml:space="preserve">                                                                                                               </w:t>
      </w:r>
      <w:r w:rsidR="00937EBF">
        <w:rPr>
          <w:b/>
          <w:lang w:val="tt-RU"/>
        </w:rPr>
        <w:t xml:space="preserve">                                </w:t>
      </w:r>
      <w:r w:rsidRPr="00171575">
        <w:rPr>
          <w:b/>
        </w:rPr>
        <w:t xml:space="preserve">                                                       </w:t>
      </w:r>
    </w:p>
    <w:p w:rsidR="00D3201D" w:rsidRPr="00171575" w:rsidRDefault="00D3201D" w:rsidP="00D3201D">
      <w:pPr>
        <w:jc w:val="both"/>
        <w:rPr>
          <w:b/>
        </w:rPr>
      </w:pPr>
    </w:p>
    <w:p w:rsidR="00D3201D" w:rsidRDefault="00D3201D" w:rsidP="00D3201D">
      <w:pPr>
        <w:jc w:val="both"/>
        <w:rPr>
          <w:b/>
        </w:rPr>
      </w:pPr>
      <w:r w:rsidRPr="00171575">
        <w:rPr>
          <w:b/>
        </w:rPr>
        <w:t xml:space="preserve">                                              </w:t>
      </w:r>
    </w:p>
    <w:p w:rsidR="00D3201D" w:rsidRDefault="00D3201D" w:rsidP="00D3201D">
      <w:pPr>
        <w:jc w:val="both"/>
        <w:rPr>
          <w:b/>
        </w:rPr>
      </w:pPr>
    </w:p>
    <w:p w:rsidR="00D3201D" w:rsidRDefault="00D3201D" w:rsidP="00D3201D">
      <w:pPr>
        <w:jc w:val="both"/>
        <w:rPr>
          <w:b/>
        </w:rPr>
      </w:pPr>
    </w:p>
    <w:p w:rsidR="00D3201D" w:rsidRDefault="00D3201D" w:rsidP="00D3201D">
      <w:pPr>
        <w:jc w:val="both"/>
        <w:rPr>
          <w:b/>
        </w:rPr>
      </w:pPr>
    </w:p>
    <w:p w:rsidR="00D3201D" w:rsidRDefault="00D3201D" w:rsidP="00D3201D">
      <w:pPr>
        <w:jc w:val="both"/>
        <w:rPr>
          <w:b/>
        </w:rPr>
      </w:pPr>
    </w:p>
    <w:p w:rsidR="00D3201D" w:rsidRDefault="00D3201D" w:rsidP="00D3201D">
      <w:pPr>
        <w:jc w:val="both"/>
        <w:rPr>
          <w:b/>
        </w:rPr>
      </w:pPr>
    </w:p>
    <w:p w:rsidR="00D3201D" w:rsidRDefault="00D3201D" w:rsidP="00D3201D">
      <w:pPr>
        <w:jc w:val="both"/>
        <w:rPr>
          <w:b/>
        </w:rPr>
      </w:pPr>
    </w:p>
    <w:p w:rsidR="00D3201D" w:rsidRDefault="00D3201D" w:rsidP="00D3201D">
      <w:pPr>
        <w:jc w:val="both"/>
        <w:rPr>
          <w:b/>
        </w:rPr>
      </w:pPr>
    </w:p>
    <w:p w:rsidR="00D3201D" w:rsidRDefault="00D3201D" w:rsidP="00D3201D">
      <w:pPr>
        <w:jc w:val="both"/>
        <w:rPr>
          <w:b/>
          <w:lang w:val="tt-RU"/>
        </w:rPr>
      </w:pPr>
    </w:p>
    <w:p w:rsidR="00D3201D" w:rsidRPr="00937EBF" w:rsidRDefault="006C3A1D" w:rsidP="006C3A1D">
      <w:pPr>
        <w:rPr>
          <w:b/>
        </w:rPr>
      </w:pPr>
      <w:r>
        <w:rPr>
          <w:b/>
        </w:rPr>
        <w:t xml:space="preserve">                                                          </w:t>
      </w:r>
      <w:r w:rsidR="00937EBF">
        <w:rPr>
          <w:b/>
        </w:rPr>
        <w:t>201</w:t>
      </w:r>
      <w:r w:rsidR="00310F36">
        <w:rPr>
          <w:b/>
        </w:rPr>
        <w:t>4</w:t>
      </w:r>
      <w:r w:rsidR="00937EBF">
        <w:rPr>
          <w:b/>
        </w:rPr>
        <w:t xml:space="preserve"> год</w:t>
      </w:r>
    </w:p>
    <w:p w:rsidR="00D3201D" w:rsidRDefault="00D3201D" w:rsidP="00781F30">
      <w:pPr>
        <w:autoSpaceDE w:val="0"/>
        <w:autoSpaceDN w:val="0"/>
        <w:adjustRightInd w:val="0"/>
        <w:spacing w:line="276" w:lineRule="auto"/>
        <w:rPr>
          <w:b/>
        </w:rPr>
      </w:pPr>
    </w:p>
    <w:p w:rsidR="006C3A1D" w:rsidRDefault="00D3201D" w:rsidP="007457EE">
      <w:pPr>
        <w:spacing w:line="276" w:lineRule="auto"/>
        <w:jc w:val="both"/>
        <w:rPr>
          <w:b/>
          <w:i/>
        </w:rPr>
      </w:pPr>
      <w:r w:rsidRPr="00937EBF">
        <w:rPr>
          <w:b/>
          <w:i/>
        </w:rPr>
        <w:t xml:space="preserve">                                                 </w:t>
      </w:r>
    </w:p>
    <w:p w:rsidR="006C3A1D" w:rsidRDefault="006C3A1D" w:rsidP="007457EE">
      <w:pPr>
        <w:spacing w:line="276" w:lineRule="auto"/>
        <w:jc w:val="both"/>
        <w:rPr>
          <w:b/>
          <w:i/>
        </w:rPr>
      </w:pPr>
    </w:p>
    <w:p w:rsidR="00D3201D" w:rsidRPr="00937EBF" w:rsidRDefault="006C3A1D" w:rsidP="007457EE">
      <w:pPr>
        <w:spacing w:line="276" w:lineRule="auto"/>
        <w:jc w:val="both"/>
        <w:rPr>
          <w:b/>
        </w:rPr>
      </w:pPr>
      <w:r>
        <w:rPr>
          <w:b/>
          <w:i/>
        </w:rPr>
        <w:t xml:space="preserve">                                                    </w:t>
      </w:r>
      <w:bookmarkStart w:id="0" w:name="_GoBack"/>
      <w:bookmarkEnd w:id="0"/>
      <w:r w:rsidR="00D3201D" w:rsidRPr="00937EBF">
        <w:rPr>
          <w:b/>
          <w:i/>
        </w:rPr>
        <w:t xml:space="preserve">  </w:t>
      </w:r>
      <w:r w:rsidR="00D3201D" w:rsidRPr="00937EBF">
        <w:rPr>
          <w:b/>
        </w:rPr>
        <w:t>Содержание</w:t>
      </w:r>
    </w:p>
    <w:p w:rsidR="00D3201D" w:rsidRPr="00937EBF" w:rsidRDefault="00D3201D" w:rsidP="007457EE">
      <w:pPr>
        <w:spacing w:line="276" w:lineRule="auto"/>
        <w:jc w:val="both"/>
        <w:rPr>
          <w:b/>
          <w:i/>
        </w:rPr>
      </w:pPr>
    </w:p>
    <w:p w:rsidR="00D3201D" w:rsidRPr="00937EBF" w:rsidRDefault="00D3201D" w:rsidP="007457EE">
      <w:pPr>
        <w:numPr>
          <w:ilvl w:val="1"/>
          <w:numId w:val="1"/>
        </w:numPr>
        <w:autoSpaceDE w:val="0"/>
        <w:autoSpaceDN w:val="0"/>
        <w:adjustRightInd w:val="0"/>
        <w:spacing w:line="276" w:lineRule="auto"/>
      </w:pPr>
      <w:r w:rsidRPr="00937EBF">
        <w:t xml:space="preserve">  Пояснительная записка</w:t>
      </w:r>
      <w:r w:rsidR="00781F30" w:rsidRPr="00937EBF">
        <w:t>………………………………………………………………….</w:t>
      </w:r>
      <w:r w:rsidR="00C57C84">
        <w:t>3</w:t>
      </w:r>
    </w:p>
    <w:p w:rsidR="00870FE7" w:rsidRPr="00937EBF" w:rsidRDefault="00870FE7" w:rsidP="007457EE">
      <w:pPr>
        <w:numPr>
          <w:ilvl w:val="1"/>
          <w:numId w:val="2"/>
        </w:numPr>
        <w:autoSpaceDE w:val="0"/>
        <w:autoSpaceDN w:val="0"/>
        <w:adjustRightInd w:val="0"/>
        <w:spacing w:line="276" w:lineRule="auto"/>
      </w:pPr>
      <w:r w:rsidRPr="00937EBF">
        <w:t>Цели и задачи рабочей программы</w:t>
      </w:r>
      <w:r w:rsidR="00781F30" w:rsidRPr="00937EBF">
        <w:t>………………………………………………………</w:t>
      </w:r>
      <w:r w:rsidR="00C57C84">
        <w:t>4</w:t>
      </w:r>
    </w:p>
    <w:p w:rsidR="00D3201D" w:rsidRPr="00937EBF" w:rsidRDefault="00D3201D" w:rsidP="007457EE">
      <w:pPr>
        <w:numPr>
          <w:ilvl w:val="1"/>
          <w:numId w:val="2"/>
        </w:numPr>
        <w:autoSpaceDE w:val="0"/>
        <w:autoSpaceDN w:val="0"/>
        <w:adjustRightInd w:val="0"/>
        <w:spacing w:line="276" w:lineRule="auto"/>
      </w:pPr>
      <w:r w:rsidRPr="00937EBF">
        <w:t>Возрастные особенности детей 4-5 лет</w:t>
      </w:r>
      <w:r w:rsidR="00781F30" w:rsidRPr="00937EBF">
        <w:t>………………………………………………….</w:t>
      </w:r>
      <w:r w:rsidR="00C57C84">
        <w:t>5</w:t>
      </w:r>
    </w:p>
    <w:p w:rsidR="00D3201D" w:rsidRPr="00937EBF" w:rsidRDefault="00D3201D" w:rsidP="007457EE">
      <w:pPr>
        <w:numPr>
          <w:ilvl w:val="0"/>
          <w:numId w:val="2"/>
        </w:numPr>
        <w:autoSpaceDE w:val="0"/>
        <w:autoSpaceDN w:val="0"/>
        <w:adjustRightInd w:val="0"/>
        <w:spacing w:line="276" w:lineRule="auto"/>
      </w:pPr>
      <w:r w:rsidRPr="00937EBF">
        <w:t>Организация режима пребывания детей в образовательном учреждении</w:t>
      </w:r>
      <w:r w:rsidR="00781F30" w:rsidRPr="00937EBF">
        <w:t>……………</w:t>
      </w:r>
      <w:r w:rsidR="00C57C84">
        <w:t>6</w:t>
      </w:r>
    </w:p>
    <w:p w:rsidR="00D3201D" w:rsidRPr="00937EBF" w:rsidRDefault="00D3201D" w:rsidP="007457EE">
      <w:pPr>
        <w:autoSpaceDE w:val="0"/>
        <w:autoSpaceDN w:val="0"/>
        <w:adjustRightInd w:val="0"/>
        <w:spacing w:line="276" w:lineRule="auto"/>
      </w:pPr>
      <w:r w:rsidRPr="00937EBF">
        <w:rPr>
          <w:lang w:val="tt-RU"/>
        </w:rPr>
        <w:t>2.1.</w:t>
      </w:r>
      <w:r w:rsidRPr="00937EBF">
        <w:t>Описание ежедневной организации жизни и деятельности детей</w:t>
      </w:r>
      <w:r w:rsidR="00781F30" w:rsidRPr="00937EBF">
        <w:t>…………………….</w:t>
      </w:r>
      <w:r w:rsidR="00C57C84">
        <w:t>6</w:t>
      </w:r>
    </w:p>
    <w:p w:rsidR="00D3201D" w:rsidRPr="00937EBF" w:rsidRDefault="00D3201D" w:rsidP="007457EE">
      <w:pPr>
        <w:autoSpaceDE w:val="0"/>
        <w:autoSpaceDN w:val="0"/>
        <w:adjustRightInd w:val="0"/>
        <w:spacing w:line="276" w:lineRule="auto"/>
        <w:jc w:val="both"/>
        <w:rPr>
          <w:lang w:val="tt-RU"/>
        </w:rPr>
      </w:pPr>
      <w:r w:rsidRPr="00937EBF">
        <w:rPr>
          <w:lang w:val="tt-RU"/>
        </w:rPr>
        <w:t>2.2.</w:t>
      </w:r>
      <w:r w:rsidRPr="00937EBF">
        <w:t xml:space="preserve"> Режим дня в средней  группе</w:t>
      </w:r>
      <w:r w:rsidRPr="00937EBF">
        <w:rPr>
          <w:lang w:val="tt-RU"/>
        </w:rPr>
        <w:t>.</w:t>
      </w:r>
      <w:r w:rsidR="00781F30" w:rsidRPr="00937EBF">
        <w:rPr>
          <w:lang w:val="tt-RU"/>
        </w:rPr>
        <w:t>...........................................................................................</w:t>
      </w:r>
      <w:r w:rsidR="00C57C84">
        <w:rPr>
          <w:lang w:val="tt-RU"/>
        </w:rPr>
        <w:t>8</w:t>
      </w:r>
    </w:p>
    <w:p w:rsidR="00D3201D" w:rsidRPr="00937EBF" w:rsidRDefault="00D3201D" w:rsidP="007457EE">
      <w:pPr>
        <w:autoSpaceDE w:val="0"/>
        <w:autoSpaceDN w:val="0"/>
        <w:adjustRightInd w:val="0"/>
        <w:spacing w:line="276" w:lineRule="auto"/>
        <w:jc w:val="both"/>
        <w:rPr>
          <w:lang w:val="tt-RU"/>
        </w:rPr>
      </w:pPr>
      <w:r w:rsidRPr="00937EBF">
        <w:rPr>
          <w:lang w:val="tt-RU"/>
        </w:rPr>
        <w:t>2.3.</w:t>
      </w:r>
      <w:r w:rsidR="00C57C84" w:rsidRPr="00937EBF">
        <w:t xml:space="preserve"> Комплексно–тематическое планирование в средней группе</w:t>
      </w:r>
      <w:r w:rsidR="00C57C84" w:rsidRPr="00937EBF">
        <w:rPr>
          <w:lang w:val="tt-RU"/>
        </w:rPr>
        <w:t>.........................</w:t>
      </w:r>
      <w:r w:rsidR="00C57C84">
        <w:rPr>
          <w:lang w:val="tt-RU"/>
        </w:rPr>
        <w:t>.............11</w:t>
      </w:r>
    </w:p>
    <w:p w:rsidR="00D3201D" w:rsidRPr="00937EBF" w:rsidRDefault="00D3201D" w:rsidP="007457EE">
      <w:pPr>
        <w:autoSpaceDE w:val="0"/>
        <w:autoSpaceDN w:val="0"/>
        <w:adjustRightInd w:val="0"/>
        <w:spacing w:line="276" w:lineRule="auto"/>
        <w:jc w:val="both"/>
        <w:rPr>
          <w:lang w:val="tt-RU"/>
        </w:rPr>
      </w:pPr>
      <w:r w:rsidRPr="00937EBF">
        <w:t>2.</w:t>
      </w:r>
      <w:r w:rsidRPr="00937EBF">
        <w:rPr>
          <w:lang w:val="tt-RU"/>
        </w:rPr>
        <w:t>4</w:t>
      </w:r>
      <w:r w:rsidRPr="00937EBF">
        <w:t xml:space="preserve">. </w:t>
      </w:r>
      <w:r w:rsidR="00C57C84">
        <w:t xml:space="preserve">Культурно-досуговая деятельность </w:t>
      </w:r>
      <w:r w:rsidRPr="00937EBF">
        <w:t>в средней группе</w:t>
      </w:r>
      <w:r w:rsidRPr="00937EBF">
        <w:rPr>
          <w:lang w:val="tt-RU"/>
        </w:rPr>
        <w:t>.</w:t>
      </w:r>
      <w:r w:rsidR="00781F30" w:rsidRPr="00937EBF">
        <w:rPr>
          <w:lang w:val="tt-RU"/>
        </w:rPr>
        <w:t>........................</w:t>
      </w:r>
      <w:r w:rsidR="00C57C84">
        <w:rPr>
          <w:lang w:val="tt-RU"/>
        </w:rPr>
        <w:t>........................20</w:t>
      </w:r>
    </w:p>
    <w:p w:rsidR="00781F30" w:rsidRPr="00937EBF" w:rsidRDefault="00D3201D" w:rsidP="007457EE">
      <w:pPr>
        <w:autoSpaceDE w:val="0"/>
        <w:autoSpaceDN w:val="0"/>
        <w:adjustRightInd w:val="0"/>
        <w:spacing w:line="276" w:lineRule="auto"/>
        <w:jc w:val="both"/>
        <w:rPr>
          <w:lang w:val="tt-RU"/>
        </w:rPr>
      </w:pPr>
      <w:r w:rsidRPr="00937EBF">
        <w:rPr>
          <w:lang w:val="tt-RU"/>
        </w:rPr>
        <w:t>3. Содержание психолого-педагогической работы  по освоению</w:t>
      </w:r>
    </w:p>
    <w:p w:rsidR="00D3201D" w:rsidRDefault="00D3201D" w:rsidP="007457EE">
      <w:pPr>
        <w:autoSpaceDE w:val="0"/>
        <w:autoSpaceDN w:val="0"/>
        <w:adjustRightInd w:val="0"/>
        <w:spacing w:line="276" w:lineRule="auto"/>
        <w:jc w:val="both"/>
        <w:rPr>
          <w:lang w:val="tt-RU"/>
        </w:rPr>
      </w:pPr>
      <w:r w:rsidRPr="00937EBF">
        <w:rPr>
          <w:lang w:val="tt-RU"/>
        </w:rPr>
        <w:t xml:space="preserve"> образовательных областей</w:t>
      </w:r>
      <w:r w:rsidR="00781F30" w:rsidRPr="00937EBF">
        <w:rPr>
          <w:lang w:val="tt-RU"/>
        </w:rPr>
        <w:t>.......................................................................</w:t>
      </w:r>
      <w:r w:rsidR="00C57C84">
        <w:rPr>
          <w:lang w:val="tt-RU"/>
        </w:rPr>
        <w:t>..............................22</w:t>
      </w:r>
    </w:p>
    <w:p w:rsidR="00C57C84" w:rsidRPr="00937EBF" w:rsidRDefault="00A049BF" w:rsidP="007457EE">
      <w:pPr>
        <w:autoSpaceDE w:val="0"/>
        <w:autoSpaceDN w:val="0"/>
        <w:adjustRightInd w:val="0"/>
        <w:spacing w:line="276" w:lineRule="auto"/>
        <w:jc w:val="both"/>
      </w:pPr>
      <w:r>
        <w:rPr>
          <w:lang w:val="tt-RU"/>
        </w:rPr>
        <w:t xml:space="preserve">3.1 </w:t>
      </w:r>
      <w:r w:rsidR="00C57C84">
        <w:rPr>
          <w:lang w:val="tt-RU"/>
        </w:rPr>
        <w:t>Направление “Физическое развитие”</w:t>
      </w:r>
    </w:p>
    <w:p w:rsidR="00D3201D" w:rsidRPr="00937EBF" w:rsidRDefault="00C57C84" w:rsidP="007457EE">
      <w:pPr>
        <w:spacing w:line="276" w:lineRule="auto"/>
        <w:rPr>
          <w:lang w:val="tt-RU"/>
        </w:rPr>
      </w:pPr>
      <w:r>
        <w:rPr>
          <w:lang w:val="tt-RU"/>
        </w:rPr>
        <w:t xml:space="preserve">Образовательная  область </w:t>
      </w:r>
      <w:r w:rsidR="00D3201D" w:rsidRPr="00937EBF">
        <w:rPr>
          <w:lang w:val="tt-RU"/>
        </w:rPr>
        <w:t>«Здоровье»</w:t>
      </w:r>
      <w:r w:rsidR="00781F30" w:rsidRPr="00937EBF">
        <w:rPr>
          <w:lang w:val="tt-RU"/>
        </w:rPr>
        <w:t>.....................................................</w:t>
      </w:r>
      <w:r>
        <w:rPr>
          <w:lang w:val="tt-RU"/>
        </w:rPr>
        <w:t>.....................</w:t>
      </w:r>
      <w:r w:rsidR="00A049BF">
        <w:rPr>
          <w:lang w:val="tt-RU"/>
        </w:rPr>
        <w:t>......</w:t>
      </w:r>
      <w:r>
        <w:rPr>
          <w:lang w:val="tt-RU"/>
        </w:rPr>
        <w:t>...22</w:t>
      </w:r>
    </w:p>
    <w:p w:rsidR="00D3201D" w:rsidRDefault="00C57C84" w:rsidP="007457EE">
      <w:pPr>
        <w:spacing w:line="276" w:lineRule="auto"/>
        <w:ind w:left="709" w:hanging="709"/>
        <w:contextualSpacing/>
        <w:rPr>
          <w:lang w:val="tt-RU"/>
        </w:rPr>
      </w:pPr>
      <w:r>
        <w:rPr>
          <w:lang w:val="tt-RU"/>
        </w:rPr>
        <w:t>Образовательная область</w:t>
      </w:r>
      <w:r w:rsidR="00D3201D" w:rsidRPr="00937EBF">
        <w:rPr>
          <w:lang w:val="tt-RU"/>
        </w:rPr>
        <w:t xml:space="preserve"> «Физическая культура»</w:t>
      </w:r>
      <w:r w:rsidR="00781F30" w:rsidRPr="00937EBF">
        <w:rPr>
          <w:lang w:val="tt-RU"/>
        </w:rPr>
        <w:t>................................</w:t>
      </w:r>
      <w:r>
        <w:rPr>
          <w:lang w:val="tt-RU"/>
        </w:rPr>
        <w:t>........................</w:t>
      </w:r>
      <w:r w:rsidR="00A049BF">
        <w:rPr>
          <w:lang w:val="tt-RU"/>
        </w:rPr>
        <w:t>......</w:t>
      </w:r>
      <w:r>
        <w:rPr>
          <w:lang w:val="tt-RU"/>
        </w:rPr>
        <w:t>.</w:t>
      </w:r>
      <w:r w:rsidR="00A049BF">
        <w:rPr>
          <w:lang w:val="tt-RU"/>
        </w:rPr>
        <w:t>22</w:t>
      </w:r>
    </w:p>
    <w:p w:rsidR="00A049BF" w:rsidRDefault="00A049BF" w:rsidP="007457EE">
      <w:pPr>
        <w:spacing w:line="276" w:lineRule="auto"/>
        <w:ind w:left="709" w:hanging="709"/>
        <w:contextualSpacing/>
        <w:rPr>
          <w:lang w:val="tt-RU"/>
        </w:rPr>
      </w:pPr>
      <w:r>
        <w:rPr>
          <w:lang w:val="tt-RU"/>
        </w:rPr>
        <w:t>3.2 Направление “Социально – личностное развитие”</w:t>
      </w:r>
    </w:p>
    <w:p w:rsidR="00D3201D" w:rsidRPr="00A049BF" w:rsidRDefault="00A049BF" w:rsidP="007457EE">
      <w:pPr>
        <w:spacing w:line="276" w:lineRule="auto"/>
        <w:ind w:left="709" w:hanging="709"/>
        <w:contextualSpacing/>
        <w:rPr>
          <w:lang w:val="tt-RU"/>
        </w:rPr>
      </w:pPr>
      <w:r>
        <w:rPr>
          <w:lang w:val="tt-RU"/>
        </w:rPr>
        <w:t>О</w:t>
      </w:r>
      <w:r>
        <w:t>бразовательная область</w:t>
      </w:r>
      <w:r w:rsidR="00D3201D" w:rsidRPr="00937EBF">
        <w:t xml:space="preserve"> «Социализация»</w:t>
      </w:r>
      <w:r>
        <w:t>………………………………………………...29</w:t>
      </w:r>
    </w:p>
    <w:p w:rsidR="00D3201D" w:rsidRPr="00937EBF" w:rsidRDefault="00A049BF" w:rsidP="007457EE">
      <w:pPr>
        <w:spacing w:line="276" w:lineRule="auto"/>
        <w:jc w:val="both"/>
      </w:pPr>
      <w:r>
        <w:t>Образовательная  область</w:t>
      </w:r>
      <w:r w:rsidR="00D3201D" w:rsidRPr="00937EBF">
        <w:t xml:space="preserve"> «Труд»</w:t>
      </w:r>
      <w:r w:rsidR="00781F30" w:rsidRPr="00937EBF">
        <w:t>…………</w:t>
      </w:r>
      <w:r>
        <w:t>………………………………………………...30</w:t>
      </w:r>
    </w:p>
    <w:p w:rsidR="00D3201D" w:rsidRPr="00937EBF" w:rsidRDefault="00A049BF" w:rsidP="007457EE">
      <w:pPr>
        <w:spacing w:line="276" w:lineRule="auto"/>
        <w:jc w:val="both"/>
      </w:pPr>
      <w:r>
        <w:t>Образовательная область</w:t>
      </w:r>
      <w:r w:rsidR="00D3201D" w:rsidRPr="00937EBF">
        <w:t xml:space="preserve"> «Безопасность»</w:t>
      </w:r>
      <w:r>
        <w:t>………………………………………………….30</w:t>
      </w:r>
    </w:p>
    <w:p w:rsidR="00781F30" w:rsidRPr="00937EBF" w:rsidRDefault="00A049BF" w:rsidP="007457EE">
      <w:pPr>
        <w:spacing w:line="276" w:lineRule="auto"/>
        <w:jc w:val="both"/>
      </w:pPr>
      <w:r>
        <w:t xml:space="preserve">3.3  Направление </w:t>
      </w:r>
      <w:r>
        <w:rPr>
          <w:lang w:val="tt-RU"/>
        </w:rPr>
        <w:t>“Познавательно-речевое развитие”</w:t>
      </w:r>
    </w:p>
    <w:p w:rsidR="00D3201D" w:rsidRPr="00937EBF" w:rsidRDefault="00A049BF" w:rsidP="007457EE">
      <w:pPr>
        <w:spacing w:line="276" w:lineRule="auto"/>
        <w:jc w:val="both"/>
      </w:pPr>
      <w:r>
        <w:t>Образовательная область</w:t>
      </w:r>
      <w:r w:rsidR="00D3201D" w:rsidRPr="00937EBF">
        <w:t xml:space="preserve"> «Познание»</w:t>
      </w:r>
      <w:r w:rsidR="00781F30" w:rsidRPr="00937EBF">
        <w:t>………………………………………………………</w:t>
      </w:r>
      <w:r>
        <w:t>41</w:t>
      </w:r>
    </w:p>
    <w:p w:rsidR="00D3201D" w:rsidRPr="00937EBF" w:rsidRDefault="00A049BF" w:rsidP="007457EE">
      <w:pPr>
        <w:spacing w:line="276" w:lineRule="auto"/>
        <w:jc w:val="both"/>
      </w:pPr>
      <w:r>
        <w:t>Образовательная область</w:t>
      </w:r>
      <w:r w:rsidR="00D3201D" w:rsidRPr="00937EBF">
        <w:t xml:space="preserve"> «Коммуникация»</w:t>
      </w:r>
      <w:r>
        <w:t>………………………………………………..58</w:t>
      </w:r>
    </w:p>
    <w:p w:rsidR="00A049BF" w:rsidRPr="00937EBF" w:rsidRDefault="00A049BF" w:rsidP="007457EE">
      <w:pPr>
        <w:spacing w:line="276" w:lineRule="auto"/>
        <w:jc w:val="both"/>
      </w:pPr>
      <w:r>
        <w:t>Образовательная область</w:t>
      </w:r>
      <w:r w:rsidR="00D3201D" w:rsidRPr="00937EBF">
        <w:t xml:space="preserve"> «Чтение художественной литературы»</w:t>
      </w:r>
      <w:r>
        <w:t>………………………..58</w:t>
      </w:r>
    </w:p>
    <w:p w:rsidR="00EA2E34" w:rsidRPr="00937EBF" w:rsidRDefault="00A049BF" w:rsidP="007457EE">
      <w:pPr>
        <w:spacing w:line="276" w:lineRule="auto"/>
      </w:pPr>
      <w:r>
        <w:t>3.4. Направление «Художественно – эстетическое развитие»</w:t>
      </w:r>
    </w:p>
    <w:p w:rsidR="00D3201D" w:rsidRPr="00937EBF" w:rsidRDefault="00A049BF" w:rsidP="007457EE">
      <w:pPr>
        <w:spacing w:line="276" w:lineRule="auto"/>
      </w:pPr>
      <w:r>
        <w:t xml:space="preserve"> Образовательная  область</w:t>
      </w:r>
      <w:r w:rsidR="00D3201D" w:rsidRPr="00937EBF">
        <w:t xml:space="preserve"> «Художественное творчество»</w:t>
      </w:r>
      <w:r>
        <w:t>………………………………..66</w:t>
      </w:r>
    </w:p>
    <w:p w:rsidR="00D3201D" w:rsidRPr="00937EBF" w:rsidRDefault="00A049BF" w:rsidP="007457EE">
      <w:pPr>
        <w:spacing w:line="276" w:lineRule="auto"/>
      </w:pPr>
      <w:r>
        <w:t xml:space="preserve"> Образовательная область</w:t>
      </w:r>
      <w:r w:rsidR="00D3201D" w:rsidRPr="00937EBF">
        <w:t xml:space="preserve"> «Музыка»</w:t>
      </w:r>
      <w:r w:rsidR="00D4271E">
        <w:t>………………………………………………………...79</w:t>
      </w:r>
    </w:p>
    <w:p w:rsidR="00D3201D" w:rsidRPr="00937EBF" w:rsidRDefault="00A049BF" w:rsidP="007457EE">
      <w:pPr>
        <w:spacing w:line="276" w:lineRule="auto"/>
      </w:pPr>
      <w:r>
        <w:t>4. Региональный компонент</w:t>
      </w:r>
      <w:r w:rsidR="00EA2E34" w:rsidRPr="00937EBF">
        <w:t>……...</w:t>
      </w:r>
      <w:r>
        <w:t>..........................................................</w:t>
      </w:r>
      <w:r w:rsidR="007457EE">
        <w:t>...............................</w:t>
      </w:r>
      <w:r>
        <w:t>.</w:t>
      </w:r>
      <w:r w:rsidR="00D4271E">
        <w:t>79</w:t>
      </w:r>
    </w:p>
    <w:p w:rsidR="00D3201D" w:rsidRPr="00937EBF" w:rsidRDefault="007457EE" w:rsidP="007457EE">
      <w:pPr>
        <w:spacing w:line="276" w:lineRule="auto"/>
      </w:pPr>
      <w:r>
        <w:t xml:space="preserve">5. Система мониторинга достижения детьми планируемых </w:t>
      </w:r>
      <w:r>
        <w:rPr>
          <w:lang w:val="tt-RU"/>
        </w:rPr>
        <w:t>результатов</w:t>
      </w:r>
      <w:r w:rsidR="00D3201D" w:rsidRPr="00937EBF">
        <w:rPr>
          <w:lang w:val="tt-RU"/>
        </w:rPr>
        <w:t xml:space="preserve"> освоения программы</w:t>
      </w:r>
      <w:r w:rsidR="00EA2E34" w:rsidRPr="00937EBF">
        <w:rPr>
          <w:lang w:val="tt-RU"/>
        </w:rPr>
        <w:t>..................................</w:t>
      </w:r>
      <w:r>
        <w:rPr>
          <w:lang w:val="tt-RU"/>
        </w:rPr>
        <w:t>..................................................................</w:t>
      </w:r>
      <w:r w:rsidR="00D4271E">
        <w:rPr>
          <w:lang w:val="tt-RU"/>
        </w:rPr>
        <w:t>..............................81</w:t>
      </w:r>
    </w:p>
    <w:p w:rsidR="00D3201D" w:rsidRDefault="007457EE" w:rsidP="007457EE">
      <w:pPr>
        <w:spacing w:line="276" w:lineRule="auto"/>
      </w:pPr>
      <w:r>
        <w:t>5.1.Мониторинг образовательног</w:t>
      </w:r>
      <w:r w:rsidR="00D4271E">
        <w:t>о процесса………………………………………………..81</w:t>
      </w:r>
    </w:p>
    <w:p w:rsidR="007457EE" w:rsidRDefault="007457EE" w:rsidP="007457EE">
      <w:pPr>
        <w:spacing w:line="276" w:lineRule="auto"/>
      </w:pPr>
      <w:r>
        <w:t>5.2.Мониторинг детского ра</w:t>
      </w:r>
      <w:r w:rsidR="00D4271E">
        <w:t>звития…………………………………………………………..81</w:t>
      </w:r>
    </w:p>
    <w:p w:rsidR="007457EE" w:rsidRPr="00937EBF" w:rsidRDefault="007457EE" w:rsidP="007457EE">
      <w:pPr>
        <w:spacing w:line="276" w:lineRule="auto"/>
      </w:pPr>
      <w:r>
        <w:t>5.3.</w:t>
      </w:r>
      <w:r w:rsidRPr="007457EE">
        <w:rPr>
          <w:lang w:val="tt-RU"/>
        </w:rPr>
        <w:t xml:space="preserve"> </w:t>
      </w:r>
      <w:r w:rsidRPr="00937EBF">
        <w:rPr>
          <w:lang w:val="tt-RU"/>
        </w:rPr>
        <w:t>План</w:t>
      </w:r>
      <w:r>
        <w:rPr>
          <w:lang w:val="tt-RU"/>
        </w:rPr>
        <w:t>ируемые промежуточные результаты</w:t>
      </w:r>
      <w:r w:rsidRPr="00937EBF">
        <w:rPr>
          <w:lang w:val="tt-RU"/>
        </w:rPr>
        <w:t xml:space="preserve"> освоения программы</w:t>
      </w:r>
      <w:r>
        <w:rPr>
          <w:lang w:val="tt-RU"/>
        </w:rPr>
        <w:t>...</w:t>
      </w:r>
      <w:r w:rsidR="00D4271E">
        <w:rPr>
          <w:lang w:val="tt-RU"/>
        </w:rPr>
        <w:t>..............................82</w:t>
      </w:r>
    </w:p>
    <w:p w:rsidR="00D3201D" w:rsidRPr="00937EBF" w:rsidRDefault="007457EE" w:rsidP="007457EE">
      <w:pPr>
        <w:spacing w:line="276" w:lineRule="auto"/>
      </w:pPr>
      <w:r>
        <w:rPr>
          <w:lang w:val="tt-RU"/>
        </w:rPr>
        <w:t>6</w:t>
      </w:r>
      <w:r w:rsidR="00D3201D" w:rsidRPr="00937EBF">
        <w:rPr>
          <w:lang w:val="tt-RU"/>
        </w:rPr>
        <w:t>. Сотрудничество с семьёй.</w:t>
      </w:r>
      <w:r w:rsidR="00EA2E34" w:rsidRPr="00937EBF">
        <w:rPr>
          <w:lang w:val="tt-RU"/>
        </w:rPr>
        <w:t>.......................................................................</w:t>
      </w:r>
      <w:r w:rsidR="00D4271E">
        <w:rPr>
          <w:lang w:val="tt-RU"/>
        </w:rPr>
        <w:t>..............................87</w:t>
      </w:r>
      <w:r w:rsidR="00D3201D" w:rsidRPr="00937EBF">
        <w:t xml:space="preserve"> </w:t>
      </w:r>
    </w:p>
    <w:p w:rsidR="00D3201D" w:rsidRPr="00937EBF" w:rsidRDefault="007457EE" w:rsidP="007457EE">
      <w:pPr>
        <w:spacing w:line="276" w:lineRule="auto"/>
      </w:pPr>
      <w:r>
        <w:t>6.Список литературы</w:t>
      </w:r>
      <w:r w:rsidR="00D3201D" w:rsidRPr="00937EBF">
        <w:t>.</w:t>
      </w:r>
      <w:r w:rsidR="00EA2E34" w:rsidRPr="00937EBF">
        <w:t>……………………………………………………………</w:t>
      </w:r>
      <w:r w:rsidR="00D4271E">
        <w:t>……………91</w:t>
      </w:r>
      <w:r w:rsidR="00D3201D" w:rsidRPr="00937EBF">
        <w:t xml:space="preserve">                                                                                                                         </w:t>
      </w:r>
    </w:p>
    <w:p w:rsidR="00D3201D" w:rsidRPr="00937EBF" w:rsidRDefault="00D3201D" w:rsidP="007457EE">
      <w:pPr>
        <w:spacing w:line="276" w:lineRule="auto"/>
        <w:jc w:val="both"/>
        <w:rPr>
          <w:b/>
          <w:lang w:val="tt-RU"/>
        </w:rPr>
      </w:pPr>
      <w:r w:rsidRPr="00937EBF">
        <w:t xml:space="preserve">                                      </w:t>
      </w:r>
      <w:r w:rsidRPr="00937EBF">
        <w:rPr>
          <w:b/>
          <w:lang w:val="tt-RU"/>
        </w:rPr>
        <w:t xml:space="preserve">    </w:t>
      </w:r>
    </w:p>
    <w:p w:rsidR="00D3201D" w:rsidRPr="00937EBF" w:rsidRDefault="00D3201D" w:rsidP="007457EE">
      <w:pPr>
        <w:spacing w:line="276" w:lineRule="auto"/>
        <w:jc w:val="both"/>
        <w:rPr>
          <w:b/>
          <w:lang w:val="tt-RU"/>
        </w:rPr>
      </w:pPr>
    </w:p>
    <w:p w:rsidR="00D3201D" w:rsidRPr="00937EBF" w:rsidRDefault="00D3201D" w:rsidP="007457EE">
      <w:pPr>
        <w:spacing w:line="276" w:lineRule="auto"/>
        <w:jc w:val="both"/>
        <w:rPr>
          <w:b/>
          <w:lang w:val="tt-RU"/>
        </w:rPr>
      </w:pPr>
    </w:p>
    <w:p w:rsidR="00D3201D" w:rsidRPr="00937EBF" w:rsidRDefault="00D3201D" w:rsidP="007457EE">
      <w:pPr>
        <w:spacing w:line="276" w:lineRule="auto"/>
        <w:jc w:val="both"/>
        <w:rPr>
          <w:b/>
          <w:lang w:val="tt-RU"/>
        </w:rPr>
      </w:pPr>
    </w:p>
    <w:p w:rsidR="00EA2E34" w:rsidRDefault="00EA2E34" w:rsidP="007457EE">
      <w:pPr>
        <w:spacing w:line="276" w:lineRule="auto"/>
        <w:jc w:val="both"/>
        <w:rPr>
          <w:b/>
          <w:lang w:val="tt-RU"/>
        </w:rPr>
      </w:pPr>
    </w:p>
    <w:p w:rsidR="00937EBF" w:rsidRDefault="00937EBF" w:rsidP="007457EE">
      <w:pPr>
        <w:spacing w:line="276" w:lineRule="auto"/>
        <w:jc w:val="both"/>
        <w:rPr>
          <w:b/>
          <w:lang w:val="tt-RU"/>
        </w:rPr>
      </w:pPr>
    </w:p>
    <w:p w:rsidR="007457EE" w:rsidRDefault="007457EE" w:rsidP="007457EE">
      <w:pPr>
        <w:spacing w:line="276" w:lineRule="auto"/>
        <w:jc w:val="both"/>
        <w:rPr>
          <w:b/>
          <w:lang w:val="tt-RU"/>
        </w:rPr>
      </w:pPr>
    </w:p>
    <w:p w:rsidR="007457EE" w:rsidRDefault="007457EE" w:rsidP="007457EE">
      <w:pPr>
        <w:spacing w:line="276" w:lineRule="auto"/>
        <w:jc w:val="both"/>
        <w:rPr>
          <w:b/>
          <w:lang w:val="tt-RU"/>
        </w:rPr>
      </w:pPr>
    </w:p>
    <w:p w:rsidR="007457EE" w:rsidRDefault="007457EE" w:rsidP="00937EBF">
      <w:pPr>
        <w:jc w:val="both"/>
        <w:rPr>
          <w:b/>
          <w:lang w:val="tt-RU"/>
        </w:rPr>
      </w:pPr>
    </w:p>
    <w:p w:rsidR="001E10D1" w:rsidRDefault="001E10D1" w:rsidP="00937EBF">
      <w:pPr>
        <w:jc w:val="both"/>
        <w:rPr>
          <w:b/>
          <w:lang w:val="tt-RU"/>
        </w:rPr>
      </w:pPr>
    </w:p>
    <w:p w:rsidR="001E10D1" w:rsidRDefault="001E10D1" w:rsidP="00937EBF">
      <w:pPr>
        <w:jc w:val="both"/>
        <w:rPr>
          <w:b/>
          <w:lang w:val="tt-RU"/>
        </w:rPr>
      </w:pPr>
    </w:p>
    <w:p w:rsidR="00937EBF" w:rsidRPr="00937EBF" w:rsidRDefault="00937EBF" w:rsidP="00937EBF">
      <w:pPr>
        <w:jc w:val="both"/>
        <w:rPr>
          <w:b/>
          <w:lang w:val="tt-RU"/>
        </w:rPr>
      </w:pPr>
    </w:p>
    <w:p w:rsidR="00D3201D" w:rsidRPr="00937EBF" w:rsidRDefault="00D3201D" w:rsidP="00937EBF">
      <w:pPr>
        <w:jc w:val="center"/>
        <w:rPr>
          <w:b/>
          <w:lang w:val="tt-RU"/>
        </w:rPr>
      </w:pPr>
      <w:r w:rsidRPr="00937EBF">
        <w:rPr>
          <w:b/>
          <w:lang w:val="tt-RU"/>
        </w:rPr>
        <w:t xml:space="preserve">1.  </w:t>
      </w:r>
      <w:r w:rsidRPr="00937EBF">
        <w:rPr>
          <w:b/>
        </w:rPr>
        <w:t>ПОЯСНИТЕЛЬНАЯ  ЗАПИСКА</w:t>
      </w:r>
    </w:p>
    <w:p w:rsidR="00D3201D" w:rsidRPr="00937EBF" w:rsidRDefault="00D3201D" w:rsidP="00937EBF">
      <w:pPr>
        <w:ind w:left="-426" w:firstLine="426"/>
        <w:jc w:val="both"/>
      </w:pPr>
      <w:r w:rsidRPr="00937EBF">
        <w:t>Настоящая рабочая программа разработана на основе примерной о</w:t>
      </w:r>
      <w:r w:rsidRPr="00937EBF">
        <w:rPr>
          <w:bCs/>
        </w:rPr>
        <w:t>сновной общеобразовательной программы дошкольного образования</w:t>
      </w:r>
      <w:r w:rsidRPr="00937EBF">
        <w:t xml:space="preserve"> «</w:t>
      </w:r>
      <w:r w:rsidRPr="00937EBF">
        <w:rPr>
          <w:bCs/>
        </w:rPr>
        <w:t xml:space="preserve">ОТ РОЖДЕНИЯ ДО ШКОЛЫ» </w:t>
      </w:r>
      <w:r w:rsidRPr="00937EBF">
        <w:rPr>
          <w:lang w:val="tt-RU"/>
        </w:rPr>
        <w:t>п</w:t>
      </w:r>
      <w:r w:rsidRPr="00937EBF">
        <w:t xml:space="preserve">од ред. Н. Е. Вераксы, Т. С. </w:t>
      </w:r>
      <w:r w:rsidRPr="00937EBF">
        <w:rPr>
          <w:bCs/>
        </w:rPr>
        <w:t xml:space="preserve">Комаровой, </w:t>
      </w:r>
      <w:r w:rsidRPr="00937EBF">
        <w:t>М. А. Васильевой, образовательной программы ДОУ -  в соответствии с Федеральными государственными требованиями к структуре основной общеобразовательной программы дошкольного образования для детей  дошкольного возраста.</w:t>
      </w:r>
    </w:p>
    <w:p w:rsidR="00D3201D" w:rsidRPr="00937EBF" w:rsidRDefault="00D3201D" w:rsidP="00937EBF">
      <w:pPr>
        <w:ind w:left="-426"/>
        <w:jc w:val="both"/>
      </w:pPr>
      <w:r w:rsidRPr="00937EBF">
        <w:t xml:space="preserve">       </w:t>
      </w:r>
      <w:proofErr w:type="gramStart"/>
      <w:r w:rsidRPr="00937EBF">
        <w:t xml:space="preserve">Рабочая программа определяет содержание и организацию воспитательно-образовательного процесса для детей </w:t>
      </w:r>
      <w:r w:rsidRPr="00937EBF">
        <w:rPr>
          <w:lang w:val="tt-RU"/>
        </w:rPr>
        <w:t>средн</w:t>
      </w:r>
      <w:r w:rsidRPr="00937EBF">
        <w:t>ей группы и направлена на формирование общей культуры, развитие физических, интеллектуальных и личностных качеств, формирование предпосылок учебной деятельности, обеспечивающих социальную успешность, сохранение и укрепление здоровья детей.</w:t>
      </w:r>
      <w:proofErr w:type="gramEnd"/>
    </w:p>
    <w:p w:rsidR="00960B3B" w:rsidRPr="00937EBF" w:rsidRDefault="00D3201D" w:rsidP="00960B3B">
      <w:pPr>
        <w:ind w:left="-426" w:firstLine="426"/>
        <w:jc w:val="both"/>
      </w:pPr>
      <w:r w:rsidRPr="00937EBF">
        <w:t>Содержание рабочей программы включает совокупность образовательных областей, которые обеспечивают разностороннее развитие детей с учетом их возрастных и индивидуальных особенностей по основным направлениям – физическому, социально-личностному, познавательно-речевому и художественно-эстетическому.</w:t>
      </w:r>
    </w:p>
    <w:p w:rsidR="00D3201D" w:rsidRPr="00937EBF" w:rsidRDefault="00D3201D" w:rsidP="00937EBF">
      <w:pPr>
        <w:ind w:left="-426" w:firstLine="426"/>
        <w:jc w:val="both"/>
      </w:pPr>
      <w:r w:rsidRPr="00937EBF">
        <w:t xml:space="preserve"> Данная рабочая  программа разработана в связи с внедрением ФГТ в образовательный процесс ДОУ.</w:t>
      </w:r>
    </w:p>
    <w:p w:rsidR="00D3201D" w:rsidRPr="00937EBF" w:rsidRDefault="00D3201D" w:rsidP="00937EBF">
      <w:pPr>
        <w:ind w:left="-426" w:firstLine="426"/>
        <w:jc w:val="both"/>
      </w:pPr>
      <w:r w:rsidRPr="00937EBF">
        <w:t xml:space="preserve">  Срок реализации Программы – </w:t>
      </w:r>
      <w:r w:rsidR="00310F36">
        <w:rPr>
          <w:u w:val="single"/>
        </w:rPr>
        <w:t>1 год (2014 -2015</w:t>
      </w:r>
      <w:r w:rsidRPr="00937EBF">
        <w:rPr>
          <w:u w:val="single"/>
        </w:rPr>
        <w:t xml:space="preserve"> учебный год) </w:t>
      </w:r>
    </w:p>
    <w:p w:rsidR="00D3201D" w:rsidRPr="00937EBF" w:rsidRDefault="00D3201D" w:rsidP="00937EBF">
      <w:pPr>
        <w:ind w:left="-426" w:firstLine="426"/>
        <w:jc w:val="both"/>
      </w:pPr>
      <w:r w:rsidRPr="00937EBF">
        <w:t xml:space="preserve">   Рабочая программа  разработана в соответствии со следующими нормативными документами: </w:t>
      </w:r>
    </w:p>
    <w:p w:rsidR="00D3201D" w:rsidRPr="00937EBF" w:rsidRDefault="00D3201D" w:rsidP="00937EBF">
      <w:pPr>
        <w:ind w:left="-426" w:firstLine="426"/>
        <w:jc w:val="both"/>
        <w:rPr>
          <w:u w:val="single"/>
        </w:rPr>
      </w:pPr>
      <w:r w:rsidRPr="00937EBF">
        <w:rPr>
          <w:u w:val="single"/>
          <w:lang w:val="tt-RU"/>
        </w:rPr>
        <w:t xml:space="preserve">   </w:t>
      </w:r>
      <w:r w:rsidRPr="00937EBF">
        <w:rPr>
          <w:u w:val="single"/>
        </w:rPr>
        <w:t>В сфере образования федерального уровня:</w:t>
      </w:r>
    </w:p>
    <w:p w:rsidR="00D3201D" w:rsidRPr="00937EBF" w:rsidRDefault="00D3201D" w:rsidP="00937EBF">
      <w:pPr>
        <w:numPr>
          <w:ilvl w:val="0"/>
          <w:numId w:val="3"/>
        </w:numPr>
        <w:jc w:val="both"/>
      </w:pPr>
      <w:r w:rsidRPr="00937EBF">
        <w:t>Законом Российской Федерации «Об образовании» от 10 июля 1992г. №3266-1. С изменениями и дополнениями, внесенными Федеральными законами от 13 января 1996г. № 12-ФЗ; от 16 ноября 1997г. № 144-ФЗ; от 20 июля 2000г. № 102-ФЗ; от 7 августа 2000г. № 122-ФЗ (извлечение).</w:t>
      </w:r>
    </w:p>
    <w:p w:rsidR="00D3201D" w:rsidRPr="00937EBF" w:rsidRDefault="00D3201D" w:rsidP="00937EBF">
      <w:pPr>
        <w:numPr>
          <w:ilvl w:val="0"/>
          <w:numId w:val="3"/>
        </w:numPr>
        <w:jc w:val="both"/>
      </w:pPr>
      <w:r w:rsidRPr="00937EBF">
        <w:t>Типовым положением о дошкольном образовательном учреждении. Постановление   Правительства Российской Федерации от 12.09.2008г. № 666.</w:t>
      </w:r>
    </w:p>
    <w:p w:rsidR="00D3201D" w:rsidRPr="00937EBF" w:rsidRDefault="00D3201D" w:rsidP="00937EBF">
      <w:pPr>
        <w:numPr>
          <w:ilvl w:val="0"/>
          <w:numId w:val="3"/>
        </w:numPr>
        <w:jc w:val="both"/>
      </w:pPr>
      <w:r w:rsidRPr="00937EBF">
        <w:t>Приказом Минобрнауки РФ от 23.11.2009 года, № 655 «Федеральные  государственные требования к структуре основной общеобразовательной программы дошкольного образования»</w:t>
      </w:r>
    </w:p>
    <w:p w:rsidR="00D3201D" w:rsidRPr="00937EBF" w:rsidRDefault="00D3201D" w:rsidP="00937EBF">
      <w:pPr>
        <w:numPr>
          <w:ilvl w:val="0"/>
          <w:numId w:val="3"/>
        </w:numPr>
        <w:jc w:val="both"/>
      </w:pPr>
      <w:r w:rsidRPr="00937EBF">
        <w:t xml:space="preserve">Методическими рекомендациями Минобрнауки «О разработке основной    общеобразовательной программы дошкольного образования» от 21 октября 2010 года, </w:t>
      </w:r>
    </w:p>
    <w:p w:rsidR="00D3201D" w:rsidRPr="00937EBF" w:rsidRDefault="00D3201D" w:rsidP="00937EBF">
      <w:pPr>
        <w:ind w:left="-426" w:firstLine="426"/>
        <w:jc w:val="both"/>
      </w:pPr>
      <w:r w:rsidRPr="00937EBF">
        <w:t>№ 03-248.</w:t>
      </w:r>
    </w:p>
    <w:p w:rsidR="00D3201D" w:rsidRPr="00937EBF" w:rsidRDefault="00D3201D" w:rsidP="00937EBF">
      <w:pPr>
        <w:numPr>
          <w:ilvl w:val="0"/>
          <w:numId w:val="3"/>
        </w:numPr>
        <w:jc w:val="both"/>
      </w:pPr>
      <w:r w:rsidRPr="00937EBF">
        <w:t>Санитарно-эпидемиологическими требованиями к устройству, содержанию и организации режима дошкольных образовательных учреждений</w:t>
      </w:r>
      <w:r w:rsidRPr="00937EBF">
        <w:rPr>
          <w:b/>
          <w:bCs/>
        </w:rPr>
        <w:t xml:space="preserve">. </w:t>
      </w:r>
      <w:r w:rsidRPr="00937EBF">
        <w:t>СанПин 2.4.1.</w:t>
      </w:r>
      <w:r w:rsidRPr="00937EBF">
        <w:rPr>
          <w:lang w:val="tt-RU"/>
        </w:rPr>
        <w:t>3049-13</w:t>
      </w:r>
    </w:p>
    <w:p w:rsidR="00D3201D" w:rsidRPr="00937EBF" w:rsidRDefault="00D3201D" w:rsidP="00937EBF">
      <w:pPr>
        <w:ind w:left="-426" w:firstLine="426"/>
        <w:jc w:val="both"/>
      </w:pPr>
      <w:r w:rsidRPr="00937EBF">
        <w:rPr>
          <w:iCs/>
          <w:u w:val="single"/>
        </w:rPr>
        <w:t>В сфере образования регионального уровня</w:t>
      </w:r>
      <w:r w:rsidRPr="00937EBF">
        <w:rPr>
          <w:iCs/>
        </w:rPr>
        <w:t>:</w:t>
      </w:r>
    </w:p>
    <w:p w:rsidR="00D3201D" w:rsidRPr="00937EBF" w:rsidRDefault="00D3201D" w:rsidP="00937EBF">
      <w:pPr>
        <w:numPr>
          <w:ilvl w:val="0"/>
          <w:numId w:val="4"/>
        </w:numPr>
        <w:jc w:val="both"/>
      </w:pPr>
      <w:r w:rsidRPr="00937EBF">
        <w:t>Приказ Министерства образования и науки РТ от 17.11.2010 СЭД-26-01-21-164</w:t>
      </w:r>
    </w:p>
    <w:p w:rsidR="00D3201D" w:rsidRPr="00937EBF" w:rsidRDefault="00D3201D" w:rsidP="00937EBF">
      <w:pPr>
        <w:ind w:left="-426" w:firstLine="426"/>
        <w:jc w:val="both"/>
      </w:pPr>
      <w:r w:rsidRPr="00937EBF">
        <w:t>«О разработке основной общеобразовательной программы дошкольного образования»;</w:t>
      </w:r>
    </w:p>
    <w:p w:rsidR="00D3201D" w:rsidRPr="00937EBF" w:rsidRDefault="00D3201D" w:rsidP="00937EBF">
      <w:pPr>
        <w:ind w:left="-426" w:firstLine="426"/>
        <w:jc w:val="both"/>
        <w:rPr>
          <w:u w:val="single"/>
        </w:rPr>
      </w:pPr>
      <w:r w:rsidRPr="00937EBF">
        <w:rPr>
          <w:u w:val="single"/>
        </w:rPr>
        <w:t>С  документами локального уровня:</w:t>
      </w:r>
    </w:p>
    <w:p w:rsidR="00D3201D" w:rsidRPr="00937EBF" w:rsidRDefault="00D3201D" w:rsidP="00937EBF">
      <w:pPr>
        <w:numPr>
          <w:ilvl w:val="0"/>
          <w:numId w:val="4"/>
        </w:numPr>
        <w:jc w:val="both"/>
      </w:pPr>
      <w:r w:rsidRPr="00937EBF">
        <w:t>Устав муниципального бюджетного дошкольного образовательного учрежде</w:t>
      </w:r>
      <w:r w:rsidR="00310F36">
        <w:t xml:space="preserve">ния «Ислейтарский </w:t>
      </w:r>
      <w:r w:rsidR="00310F36" w:rsidRPr="00937EBF">
        <w:t>детский сад</w:t>
      </w:r>
      <w:r w:rsidR="00310F36">
        <w:t xml:space="preserve"> «Экият</w:t>
      </w:r>
      <w:r w:rsidR="00310F36" w:rsidRPr="00937EBF">
        <w:t xml:space="preserve">»  </w:t>
      </w:r>
    </w:p>
    <w:p w:rsidR="00D3201D" w:rsidRPr="00937EBF" w:rsidRDefault="00310F36" w:rsidP="00937EBF">
      <w:pPr>
        <w:numPr>
          <w:ilvl w:val="0"/>
          <w:numId w:val="4"/>
        </w:numPr>
        <w:spacing w:after="200"/>
        <w:jc w:val="both"/>
      </w:pPr>
      <w:r>
        <w:t xml:space="preserve">План работы  МБДОУ «Ислейтарский </w:t>
      </w:r>
      <w:r w:rsidR="00D3201D" w:rsidRPr="00937EBF">
        <w:t>детский сад</w:t>
      </w:r>
      <w:r>
        <w:t xml:space="preserve"> «Экият»  на 2014-2015</w:t>
      </w:r>
      <w:r w:rsidR="00D3201D" w:rsidRPr="00937EBF">
        <w:t xml:space="preserve"> учебный год.</w:t>
      </w:r>
    </w:p>
    <w:p w:rsidR="00F35771" w:rsidRPr="00937EBF" w:rsidRDefault="00D3201D" w:rsidP="00937EBF">
      <w:pPr>
        <w:numPr>
          <w:ilvl w:val="0"/>
          <w:numId w:val="4"/>
        </w:numPr>
        <w:spacing w:after="200"/>
        <w:jc w:val="both"/>
      </w:pPr>
      <w:r w:rsidRPr="00937EBF">
        <w:t xml:space="preserve">Основная общеобразовательная программа МБДОУ  </w:t>
      </w:r>
      <w:r w:rsidR="00310F36">
        <w:t>«Ислейтарский детский сад «Экият»</w:t>
      </w:r>
    </w:p>
    <w:p w:rsidR="00D3201D" w:rsidRPr="00937EBF" w:rsidRDefault="00D3201D" w:rsidP="00937EBF">
      <w:pPr>
        <w:ind w:left="-426" w:firstLine="426"/>
        <w:jc w:val="both"/>
      </w:pPr>
      <w:r w:rsidRPr="00937EBF">
        <w:lastRenderedPageBreak/>
        <w:t xml:space="preserve">Рабочая   учебная  программа средней  группы  обеспечивает  развитие  детей  в  возрасте        от  4 до 5    лет  с  учетом  их  возрастных  и  индивидуальных  особенностей  по  основным  направлениям: </w:t>
      </w:r>
    </w:p>
    <w:p w:rsidR="00D3201D" w:rsidRPr="00937EBF" w:rsidRDefault="00D3201D" w:rsidP="00937EBF">
      <w:pPr>
        <w:ind w:left="-426" w:firstLine="426"/>
        <w:jc w:val="both"/>
      </w:pPr>
      <w:r w:rsidRPr="00937EBF">
        <w:t xml:space="preserve">- физическому, </w:t>
      </w:r>
    </w:p>
    <w:p w:rsidR="00D3201D" w:rsidRPr="00937EBF" w:rsidRDefault="00D3201D" w:rsidP="00937EBF">
      <w:pPr>
        <w:ind w:left="-426" w:firstLine="426"/>
        <w:jc w:val="both"/>
      </w:pPr>
      <w:r w:rsidRPr="00937EBF">
        <w:t xml:space="preserve">- социально – личностному, </w:t>
      </w:r>
    </w:p>
    <w:p w:rsidR="00D3201D" w:rsidRPr="00937EBF" w:rsidRDefault="00D3201D" w:rsidP="00937EBF">
      <w:pPr>
        <w:ind w:left="-426" w:firstLine="426"/>
        <w:jc w:val="both"/>
      </w:pPr>
      <w:r w:rsidRPr="00937EBF">
        <w:t xml:space="preserve">- познавательно – речевому,  </w:t>
      </w:r>
    </w:p>
    <w:p w:rsidR="00D3201D" w:rsidRPr="00937EBF" w:rsidRDefault="00D3201D" w:rsidP="00937EBF">
      <w:pPr>
        <w:ind w:left="-426" w:firstLine="426"/>
        <w:jc w:val="both"/>
      </w:pPr>
      <w:r w:rsidRPr="00937EBF">
        <w:t xml:space="preserve">- художественно – эстетическому,  </w:t>
      </w:r>
    </w:p>
    <w:p w:rsidR="00960B3B" w:rsidRDefault="00310F36" w:rsidP="00960B3B">
      <w:pPr>
        <w:ind w:left="-426" w:firstLine="426"/>
        <w:jc w:val="both"/>
      </w:pPr>
      <w:r>
        <w:t>-</w:t>
      </w:r>
      <w:r w:rsidR="00D3201D" w:rsidRPr="00937EBF">
        <w:t xml:space="preserve">единство  воспитательных, развивающих  и обучающих  целей  </w:t>
      </w:r>
      <w:r w:rsidR="00960B3B">
        <w:t xml:space="preserve">и  задач  процесса  образования. </w:t>
      </w:r>
    </w:p>
    <w:p w:rsidR="00960B3B" w:rsidRDefault="00960B3B" w:rsidP="00960B3B">
      <w:pPr>
        <w:ind w:left="-426" w:firstLine="426"/>
        <w:jc w:val="both"/>
      </w:pPr>
      <w:r>
        <w:rPr>
          <w:rFonts w:eastAsiaTheme="minorHAnsi"/>
          <w:lang w:eastAsia="en-US"/>
        </w:rPr>
        <w:t>В Программе на первый план выдвигается развивающий характер образования</w:t>
      </w:r>
      <w:proofErr w:type="gramStart"/>
      <w:r>
        <w:rPr>
          <w:rFonts w:eastAsiaTheme="minorHAnsi"/>
          <w:lang w:eastAsia="en-US"/>
        </w:rPr>
        <w:t>,о</w:t>
      </w:r>
      <w:proofErr w:type="gramEnd"/>
      <w:r>
        <w:rPr>
          <w:rFonts w:eastAsiaTheme="minorHAnsi"/>
          <w:lang w:eastAsia="en-US"/>
        </w:rPr>
        <w:t>беспечивающий становление личности ребѐнка и ориентирующий педагога на его</w:t>
      </w:r>
      <w:r>
        <w:t xml:space="preserve"> </w:t>
      </w:r>
      <w:r>
        <w:rPr>
          <w:rFonts w:eastAsiaTheme="minorHAnsi"/>
          <w:lang w:eastAsia="en-US"/>
        </w:rPr>
        <w:t>индивидуальные особенности, что соответствует современной концепции дошкольноговоспитания о признании самоценности дошкольного периода детства.</w:t>
      </w:r>
    </w:p>
    <w:p w:rsidR="00960B3B" w:rsidRPr="00960B3B" w:rsidRDefault="00960B3B" w:rsidP="00960B3B">
      <w:pPr>
        <w:ind w:left="-426" w:firstLine="426"/>
        <w:jc w:val="both"/>
      </w:pPr>
      <w:r>
        <w:rPr>
          <w:rFonts w:eastAsiaTheme="minorHAnsi"/>
          <w:lang w:eastAsia="en-US"/>
        </w:rPr>
        <w:t>Программа построена на позициях гуманно-личностного отношения к ребѐнку и</w:t>
      </w:r>
      <w:r>
        <w:t xml:space="preserve"> </w:t>
      </w:r>
      <w:r>
        <w:rPr>
          <w:rFonts w:eastAsiaTheme="minorHAnsi"/>
          <w:lang w:eastAsia="en-US"/>
        </w:rPr>
        <w:t>направлена на его всестороннее развитие, формирование духовных и общечеловеческих</w:t>
      </w:r>
      <w:r>
        <w:t xml:space="preserve"> </w:t>
      </w:r>
      <w:r>
        <w:rPr>
          <w:rFonts w:eastAsiaTheme="minorHAnsi"/>
          <w:lang w:eastAsia="en-US"/>
        </w:rPr>
        <w:t>ценностей и компетенций.</w:t>
      </w:r>
    </w:p>
    <w:p w:rsidR="00960B3B" w:rsidRPr="00960B3B" w:rsidRDefault="00960B3B" w:rsidP="00960B3B">
      <w:pPr>
        <w:autoSpaceDE w:val="0"/>
        <w:autoSpaceDN w:val="0"/>
        <w:adjustRightInd w:val="0"/>
        <w:rPr>
          <w:rFonts w:eastAsiaTheme="minorHAnsi"/>
          <w:lang w:eastAsia="en-US"/>
        </w:rPr>
      </w:pPr>
      <w:r>
        <w:rPr>
          <w:rFonts w:eastAsiaTheme="minorHAnsi"/>
          <w:lang w:eastAsia="en-US"/>
        </w:rPr>
        <w:t>Кроме того, в Программе соблюдается принцип культуросообразности, реализация которого обеспечивает учѐт национальных особенностей Республики Татарстан, способствует духовно-нравственному и эмоциональному воспитанию.</w:t>
      </w:r>
    </w:p>
    <w:p w:rsidR="00F35771" w:rsidRPr="00937EBF" w:rsidRDefault="00D3201D" w:rsidP="00937EBF">
      <w:pPr>
        <w:ind w:left="-426" w:firstLine="426"/>
        <w:jc w:val="both"/>
      </w:pPr>
      <w:r w:rsidRPr="00937EBF">
        <w:t>Региональный компонент осуществляется на основании «Региональной программы дошкольного образования» Р.К.Шаеховой. В содержании региональной программы специально обозначены задачи развития познавательного интереса в области ознакомления с историей, культурой, архитектурой, природой родного края. Интеграция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w:t>
      </w:r>
      <w:r w:rsidR="00F35771" w:rsidRPr="00937EBF">
        <w:t>амосознания и духовной культуры.</w:t>
      </w:r>
    </w:p>
    <w:p w:rsidR="00D3201D" w:rsidRPr="00937EBF" w:rsidRDefault="00D3201D" w:rsidP="00937EBF">
      <w:pPr>
        <w:ind w:left="-426" w:firstLine="426"/>
        <w:jc w:val="both"/>
      </w:pPr>
    </w:p>
    <w:p w:rsidR="00870FE7" w:rsidRPr="00937EBF" w:rsidRDefault="00870FE7" w:rsidP="00937EBF">
      <w:pPr>
        <w:numPr>
          <w:ilvl w:val="1"/>
          <w:numId w:val="7"/>
        </w:numPr>
        <w:ind w:left="426"/>
        <w:contextualSpacing/>
        <w:jc w:val="center"/>
        <w:rPr>
          <w:b/>
        </w:rPr>
      </w:pPr>
      <w:r w:rsidRPr="00937EBF">
        <w:rPr>
          <w:b/>
        </w:rPr>
        <w:t>Цели и задачи рабочей программы</w:t>
      </w:r>
    </w:p>
    <w:p w:rsidR="00870FE7" w:rsidRPr="00937EBF" w:rsidRDefault="00870FE7" w:rsidP="00937EBF">
      <w:pPr>
        <w:ind w:left="426" w:hanging="360"/>
        <w:contextualSpacing/>
        <w:jc w:val="both"/>
        <w:rPr>
          <w:b/>
        </w:rPr>
      </w:pPr>
    </w:p>
    <w:p w:rsidR="00870FE7" w:rsidRPr="00937EBF" w:rsidRDefault="00870FE7" w:rsidP="00937EBF">
      <w:pPr>
        <w:ind w:left="426" w:hanging="360"/>
        <w:jc w:val="both"/>
        <w:rPr>
          <w:b/>
        </w:rPr>
      </w:pPr>
      <w:r w:rsidRPr="00937EBF">
        <w:rPr>
          <w:b/>
        </w:rPr>
        <w:t>Цель рабочей программы:</w:t>
      </w:r>
    </w:p>
    <w:p w:rsidR="00870FE7" w:rsidRPr="00937EBF" w:rsidRDefault="00870FE7" w:rsidP="00937EBF">
      <w:pPr>
        <w:ind w:left="426" w:hanging="360"/>
        <w:jc w:val="both"/>
      </w:pPr>
      <w:r w:rsidRPr="00937EBF">
        <w:rPr>
          <w:b/>
        </w:rPr>
        <w:t xml:space="preserve">- </w:t>
      </w:r>
      <w:r w:rsidRPr="00937EBF">
        <w:t>обеспечение достижения уровня развития ребенка с учетом возрастных и индивидуальных особенностей, развитие физических, интеллектуальных и личностных качеств у детей среднего дошкольного возраста.</w:t>
      </w:r>
    </w:p>
    <w:p w:rsidR="00870FE7" w:rsidRPr="00937EBF" w:rsidRDefault="00870FE7" w:rsidP="00937EBF">
      <w:pPr>
        <w:jc w:val="both"/>
        <w:rPr>
          <w:b/>
        </w:rPr>
      </w:pPr>
      <w:r w:rsidRPr="00937EBF">
        <w:rPr>
          <w:b/>
        </w:rPr>
        <w:t>Задачи рабочей программы:</w:t>
      </w:r>
    </w:p>
    <w:p w:rsidR="00870FE7" w:rsidRPr="00937EBF" w:rsidRDefault="00870FE7" w:rsidP="00937EBF">
      <w:pPr>
        <w:numPr>
          <w:ilvl w:val="0"/>
          <w:numId w:val="8"/>
        </w:numPr>
        <w:tabs>
          <w:tab w:val="num" w:pos="0"/>
          <w:tab w:val="left" w:pos="540"/>
          <w:tab w:val="left" w:pos="900"/>
        </w:tabs>
        <w:ind w:left="426"/>
        <w:jc w:val="both"/>
      </w:pPr>
      <w:r w:rsidRPr="00937EBF">
        <w:t>Укрепление и сохранение физического и психического здоровья каждого ребенка, их физического развития и эмоционального благополучия.</w:t>
      </w:r>
    </w:p>
    <w:p w:rsidR="00870FE7" w:rsidRPr="00937EBF" w:rsidRDefault="00870FE7" w:rsidP="00937EBF">
      <w:pPr>
        <w:numPr>
          <w:ilvl w:val="0"/>
          <w:numId w:val="8"/>
        </w:numPr>
        <w:tabs>
          <w:tab w:val="num" w:pos="0"/>
          <w:tab w:val="left" w:pos="540"/>
          <w:tab w:val="left" w:pos="900"/>
        </w:tabs>
        <w:ind w:left="426"/>
        <w:jc w:val="both"/>
      </w:pPr>
      <w:r w:rsidRPr="00937EBF">
        <w:t>Создание общности пространства детско-взрослого взаимодействия в процессе разнообразных видов детской деятельности: игровой, коммуникативной, трудовой, познавательно-исследовательской, продуктивной, музыкально-художественной, чтения.</w:t>
      </w:r>
    </w:p>
    <w:p w:rsidR="00870FE7" w:rsidRPr="00937EBF" w:rsidRDefault="00870FE7" w:rsidP="00937EBF">
      <w:pPr>
        <w:numPr>
          <w:ilvl w:val="0"/>
          <w:numId w:val="8"/>
        </w:numPr>
        <w:tabs>
          <w:tab w:val="num" w:pos="0"/>
          <w:tab w:val="left" w:pos="540"/>
          <w:tab w:val="left" w:pos="900"/>
        </w:tabs>
        <w:ind w:left="426"/>
        <w:jc w:val="both"/>
      </w:pPr>
      <w:r w:rsidRPr="00937EBF">
        <w:t>Формирование предпосылок учебной деятельности, обеспечивающих социальную успешность.</w:t>
      </w:r>
    </w:p>
    <w:p w:rsidR="00870FE7" w:rsidRPr="00937EBF" w:rsidRDefault="00870FE7" w:rsidP="00937EBF">
      <w:pPr>
        <w:numPr>
          <w:ilvl w:val="0"/>
          <w:numId w:val="8"/>
        </w:numPr>
        <w:tabs>
          <w:tab w:val="num" w:pos="0"/>
          <w:tab w:val="left" w:pos="540"/>
          <w:tab w:val="left" w:pos="900"/>
        </w:tabs>
        <w:ind w:left="426"/>
        <w:jc w:val="both"/>
      </w:pPr>
      <w:r w:rsidRPr="00937EBF">
        <w:t>Оказание педагогической поддержки для сохранения и развития индивидуальности каждого воспитанника.</w:t>
      </w:r>
    </w:p>
    <w:p w:rsidR="00870FE7" w:rsidRPr="00937EBF" w:rsidRDefault="00870FE7" w:rsidP="00937EBF">
      <w:pPr>
        <w:numPr>
          <w:ilvl w:val="0"/>
          <w:numId w:val="8"/>
        </w:numPr>
        <w:tabs>
          <w:tab w:val="num" w:pos="0"/>
          <w:tab w:val="left" w:pos="540"/>
          <w:tab w:val="left" w:pos="900"/>
        </w:tabs>
        <w:ind w:left="426"/>
        <w:jc w:val="both"/>
      </w:pPr>
      <w:r w:rsidRPr="00937EBF">
        <w:t>Взаимодействие с семьей в рамках осуществления полноценного развития ребенка.</w:t>
      </w:r>
    </w:p>
    <w:p w:rsidR="00870FE7" w:rsidRPr="00937EBF" w:rsidRDefault="00870FE7" w:rsidP="00937EBF">
      <w:pPr>
        <w:tabs>
          <w:tab w:val="left" w:pos="4560"/>
        </w:tabs>
        <w:rPr>
          <w:bCs/>
          <w:color w:val="000000"/>
        </w:rPr>
      </w:pPr>
    </w:p>
    <w:p w:rsidR="00960B3B" w:rsidRDefault="00960B3B" w:rsidP="00960B3B">
      <w:pPr>
        <w:ind w:left="-426" w:firstLine="426"/>
        <w:jc w:val="both"/>
      </w:pPr>
      <w:r>
        <w:t>Р</w:t>
      </w:r>
      <w:r w:rsidRPr="00937EBF">
        <w:t>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960B3B" w:rsidRDefault="00960B3B" w:rsidP="00960B3B">
      <w:pPr>
        <w:ind w:left="-426" w:firstLine="426"/>
        <w:jc w:val="both"/>
      </w:pPr>
    </w:p>
    <w:p w:rsidR="00960B3B" w:rsidRDefault="00960B3B" w:rsidP="00960B3B">
      <w:pPr>
        <w:ind w:left="-426" w:firstLine="426"/>
        <w:jc w:val="both"/>
      </w:pPr>
    </w:p>
    <w:p w:rsidR="00960B3B" w:rsidRPr="00937EBF" w:rsidRDefault="00960B3B" w:rsidP="00960B3B">
      <w:pPr>
        <w:ind w:left="-426" w:firstLine="426"/>
        <w:jc w:val="both"/>
      </w:pPr>
    </w:p>
    <w:p w:rsidR="00D3201D" w:rsidRPr="00937EBF" w:rsidRDefault="00D3201D" w:rsidP="00937EBF">
      <w:pPr>
        <w:ind w:left="-426" w:firstLine="426"/>
        <w:jc w:val="both"/>
      </w:pPr>
    </w:p>
    <w:p w:rsidR="00870FE7" w:rsidRPr="00937EBF" w:rsidRDefault="00870FE7" w:rsidP="00937EBF">
      <w:pPr>
        <w:widowControl w:val="0"/>
        <w:numPr>
          <w:ilvl w:val="1"/>
          <w:numId w:val="7"/>
        </w:numPr>
        <w:autoSpaceDE w:val="0"/>
        <w:autoSpaceDN w:val="0"/>
        <w:adjustRightInd w:val="0"/>
        <w:ind w:left="284"/>
        <w:jc w:val="center"/>
        <w:rPr>
          <w:b/>
          <w:bCs/>
        </w:rPr>
      </w:pPr>
      <w:r w:rsidRPr="00937EBF">
        <w:rPr>
          <w:b/>
          <w:bCs/>
        </w:rPr>
        <w:t>Возрастные особенности детей 4-5 лет</w:t>
      </w:r>
    </w:p>
    <w:p w:rsidR="00870FE7" w:rsidRPr="00937EBF" w:rsidRDefault="00870FE7" w:rsidP="00937EBF">
      <w:pPr>
        <w:pStyle w:val="Style24"/>
        <w:widowControl/>
        <w:spacing w:line="240" w:lineRule="auto"/>
        <w:ind w:firstLine="0"/>
        <w:jc w:val="both"/>
        <w:rPr>
          <w:rStyle w:val="FontStyle202"/>
          <w:rFonts w:ascii="Times New Roman" w:hAnsi="Times New Roman" w:cs="Times New Roman"/>
          <w:sz w:val="24"/>
          <w:szCs w:val="24"/>
        </w:rPr>
      </w:pPr>
      <w:r w:rsidRPr="00937EBF">
        <w:rPr>
          <w:rStyle w:val="FontStyle207"/>
          <w:rFonts w:ascii="Times New Roman" w:hAnsi="Times New Roman" w:cs="Times New Roman"/>
          <w:sz w:val="24"/>
          <w:szCs w:val="24"/>
        </w:rPr>
        <w:t xml:space="preserve">В </w:t>
      </w:r>
      <w:r w:rsidRPr="00937EBF">
        <w:rPr>
          <w:rStyle w:val="FontStyle202"/>
          <w:rFonts w:ascii="Times New Roman" w:hAnsi="Times New Roman" w:cs="Times New Roman"/>
          <w:sz w:val="24"/>
          <w:szCs w:val="24"/>
        </w:rPr>
        <w:t xml:space="preserve">игровой деятельности </w:t>
      </w:r>
      <w:r w:rsidRPr="00937EBF">
        <w:rPr>
          <w:rStyle w:val="FontStyle207"/>
          <w:rFonts w:ascii="Times New Roman" w:hAnsi="Times New Roman" w:cs="Times New Roman"/>
          <w:sz w:val="24"/>
          <w:szCs w:val="24"/>
        </w:rPr>
        <w:t xml:space="preserve">детей среднего дошкольного возраста </w:t>
      </w:r>
      <w:r w:rsidRPr="00937EBF">
        <w:rPr>
          <w:rStyle w:val="FontStyle202"/>
          <w:rFonts w:ascii="Times New Roman" w:hAnsi="Times New Roman" w:cs="Times New Roman"/>
          <w:sz w:val="24"/>
          <w:szCs w:val="24"/>
        </w:rPr>
        <w:t xml:space="preserve">появляются ролевые взаимодействия. </w:t>
      </w:r>
      <w:r w:rsidRPr="00937EBF">
        <w:rPr>
          <w:rStyle w:val="FontStyle207"/>
          <w:rFonts w:ascii="Times New Roman" w:hAnsi="Times New Roman" w:cs="Times New Roman"/>
          <w:sz w:val="24"/>
          <w:szCs w:val="24"/>
        </w:rPr>
        <w:t xml:space="preserve">Они указывают на то, что дошкольники начинают отделять себя от принятой роли. В процессе игры роли могут меняться. Игровые действия начинают выполняться не ради них самих, ради смысла игры. </w:t>
      </w:r>
      <w:r w:rsidRPr="00937EBF">
        <w:rPr>
          <w:rStyle w:val="FontStyle202"/>
          <w:rFonts w:ascii="Times New Roman" w:hAnsi="Times New Roman" w:cs="Times New Roman"/>
          <w:sz w:val="24"/>
          <w:szCs w:val="24"/>
        </w:rPr>
        <w:t>Происходит разделение игровых и реальных взаимодействий детей.</w:t>
      </w:r>
    </w:p>
    <w:p w:rsidR="00870FE7" w:rsidRPr="00937EBF" w:rsidRDefault="00870FE7" w:rsidP="00937EBF">
      <w:pPr>
        <w:pStyle w:val="Style79"/>
        <w:widowControl/>
        <w:spacing w:line="240" w:lineRule="auto"/>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ее деталей. </w:t>
      </w:r>
      <w:r w:rsidRPr="00937EBF">
        <w:rPr>
          <w:rStyle w:val="FontStyle202"/>
          <w:rFonts w:ascii="Times New Roman" w:hAnsi="Times New Roman" w:cs="Times New Roman"/>
          <w:sz w:val="24"/>
          <w:szCs w:val="24"/>
        </w:rPr>
        <w:t xml:space="preserve">Совершенствуется техническая сторона изобразительной деятельности. </w:t>
      </w:r>
      <w:r w:rsidRPr="00937EBF">
        <w:rPr>
          <w:rStyle w:val="FontStyle207"/>
          <w:rFonts w:ascii="Times New Roman" w:hAnsi="Times New Roman" w:cs="Times New Roman"/>
          <w:sz w:val="24"/>
          <w:szCs w:val="24"/>
        </w:rPr>
        <w:t xml:space="preserve">Дети могут рисовать основные геометрические фигуры, вырезать ножницами, наклеивать изображения </w:t>
      </w:r>
      <w:r w:rsidRPr="00937EBF">
        <w:rPr>
          <w:rStyle w:val="FontStyle202"/>
          <w:rFonts w:ascii="Times New Roman" w:hAnsi="Times New Roman" w:cs="Times New Roman"/>
          <w:b w:val="0"/>
          <w:sz w:val="24"/>
          <w:szCs w:val="24"/>
        </w:rPr>
        <w:t>на</w:t>
      </w:r>
      <w:r w:rsidRPr="00937EBF">
        <w:rPr>
          <w:rStyle w:val="FontStyle202"/>
          <w:rFonts w:ascii="Times New Roman" w:hAnsi="Times New Roman" w:cs="Times New Roman"/>
          <w:sz w:val="24"/>
          <w:szCs w:val="24"/>
        </w:rPr>
        <w:t xml:space="preserve"> бу</w:t>
      </w:r>
      <w:r w:rsidRPr="00937EBF">
        <w:rPr>
          <w:rStyle w:val="FontStyle207"/>
          <w:rFonts w:ascii="Times New Roman" w:hAnsi="Times New Roman" w:cs="Times New Roman"/>
          <w:sz w:val="24"/>
          <w:szCs w:val="24"/>
        </w:rPr>
        <w:t>магу и т.д.</w:t>
      </w:r>
    </w:p>
    <w:p w:rsidR="00870FE7" w:rsidRPr="00937EBF" w:rsidRDefault="00870FE7" w:rsidP="00937EBF">
      <w:pPr>
        <w:pStyle w:val="Style79"/>
        <w:widowControl/>
        <w:spacing w:line="240" w:lineRule="auto"/>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Усложняется конструирование. Постройки могут включать 5-6 деталей. Формируются навыки конструирования по собственному замыслу, а</w:t>
      </w:r>
      <w:r w:rsidRPr="00937EBF">
        <w:rPr>
          <w:rStyle w:val="FontStyle208"/>
          <w:rFonts w:ascii="Times New Roman" w:hAnsi="Times New Roman" w:cs="Times New Roman"/>
          <w:sz w:val="24"/>
          <w:szCs w:val="24"/>
        </w:rPr>
        <w:t xml:space="preserve"> </w:t>
      </w:r>
      <w:r w:rsidRPr="00937EBF">
        <w:rPr>
          <w:rStyle w:val="FontStyle207"/>
          <w:rFonts w:ascii="Times New Roman" w:hAnsi="Times New Roman" w:cs="Times New Roman"/>
          <w:sz w:val="24"/>
          <w:szCs w:val="24"/>
        </w:rPr>
        <w:t>также планирование последовательности действий.</w:t>
      </w:r>
    </w:p>
    <w:p w:rsidR="00870FE7" w:rsidRPr="00937EBF" w:rsidRDefault="00870FE7" w:rsidP="00937EBF">
      <w:pPr>
        <w:pStyle w:val="Style24"/>
        <w:widowControl/>
        <w:spacing w:line="240" w:lineRule="auto"/>
        <w:ind w:firstLine="0"/>
        <w:jc w:val="both"/>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Двигательная сфера ребенка характеризуется позитивными изменениями  мелкой и крупной моторики. </w:t>
      </w:r>
      <w:r w:rsidRPr="00937EBF">
        <w:rPr>
          <w:rStyle w:val="FontStyle207"/>
          <w:rFonts w:ascii="Times New Roman" w:hAnsi="Times New Roman" w:cs="Times New Roman"/>
          <w:sz w:val="24"/>
          <w:szCs w:val="24"/>
        </w:rPr>
        <w:t xml:space="preserve">Развиваются </w:t>
      </w:r>
      <w:r w:rsidRPr="00937EBF">
        <w:rPr>
          <w:rStyle w:val="FontStyle202"/>
          <w:rFonts w:ascii="Times New Roman" w:hAnsi="Times New Roman" w:cs="Times New Roman"/>
          <w:sz w:val="24"/>
          <w:szCs w:val="24"/>
        </w:rPr>
        <w:t xml:space="preserve">ловкость, </w:t>
      </w:r>
      <w:r w:rsidRPr="00937EBF">
        <w:rPr>
          <w:rStyle w:val="FontStyle207"/>
          <w:rFonts w:ascii="Times New Roman" w:hAnsi="Times New Roman" w:cs="Times New Roman"/>
          <w:sz w:val="24"/>
          <w:szCs w:val="24"/>
        </w:rPr>
        <w:t xml:space="preserve">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w:t>
      </w:r>
      <w:r w:rsidRPr="00937EBF">
        <w:rPr>
          <w:rStyle w:val="FontStyle202"/>
          <w:rFonts w:ascii="Times New Roman" w:hAnsi="Times New Roman" w:cs="Times New Roman"/>
          <w:sz w:val="24"/>
          <w:szCs w:val="24"/>
        </w:rPr>
        <w:t xml:space="preserve">с </w:t>
      </w:r>
      <w:r w:rsidRPr="00937EBF">
        <w:rPr>
          <w:rStyle w:val="FontStyle207"/>
          <w:rFonts w:ascii="Times New Roman" w:hAnsi="Times New Roman" w:cs="Times New Roman"/>
          <w:sz w:val="24"/>
          <w:szCs w:val="24"/>
        </w:rPr>
        <w:t>мячом.</w:t>
      </w:r>
    </w:p>
    <w:p w:rsidR="00870FE7" w:rsidRPr="00937EBF" w:rsidRDefault="00870FE7" w:rsidP="00937EBF">
      <w:pPr>
        <w:pStyle w:val="Style79"/>
        <w:widowControl/>
        <w:spacing w:line="240" w:lineRule="auto"/>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К концу среднего дошкольного возраста восприятие детей становится более развитым. Они оказываются способными назвать форму, на которую похож тот или иной предмет. Могут вычленять в сложных объектах простые формы и из простых форм воссоздавать сложные объекты. Дети </w:t>
      </w:r>
      <w:r w:rsidRPr="00937EBF">
        <w:rPr>
          <w:rStyle w:val="FontStyle202"/>
          <w:rFonts w:ascii="Times New Roman" w:hAnsi="Times New Roman" w:cs="Times New Roman"/>
          <w:b w:val="0"/>
          <w:sz w:val="24"/>
          <w:szCs w:val="24"/>
        </w:rPr>
        <w:t>способны</w:t>
      </w:r>
      <w:r w:rsidRPr="00937EBF">
        <w:rPr>
          <w:rStyle w:val="FontStyle207"/>
          <w:rFonts w:ascii="Times New Roman" w:hAnsi="Times New Roman" w:cs="Times New Roman"/>
          <w:sz w:val="24"/>
          <w:szCs w:val="24"/>
        </w:rPr>
        <w:t xml:space="preserve">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870FE7" w:rsidRPr="00937EBF" w:rsidRDefault="00870FE7" w:rsidP="00937EBF">
      <w:pPr>
        <w:pStyle w:val="Style79"/>
        <w:widowControl/>
        <w:spacing w:line="240" w:lineRule="auto"/>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Возрастает объем памяти. Дети запоминают до 7-8 названий предметов. </w:t>
      </w:r>
      <w:r w:rsidRPr="00937EBF">
        <w:rPr>
          <w:rStyle w:val="FontStyle207"/>
          <w:rFonts w:ascii="Times New Roman" w:hAnsi="Times New Roman" w:cs="Times New Roman"/>
          <w:b/>
          <w:sz w:val="24"/>
          <w:szCs w:val="24"/>
        </w:rPr>
        <w:t>На</w:t>
      </w:r>
      <w:r w:rsidRPr="00937EBF">
        <w:rPr>
          <w:rStyle w:val="FontStyle202"/>
          <w:rFonts w:ascii="Times New Roman" w:hAnsi="Times New Roman" w:cs="Times New Roman"/>
          <w:sz w:val="24"/>
          <w:szCs w:val="24"/>
        </w:rPr>
        <w:t xml:space="preserve">чинает складываться произвольное запоминание: </w:t>
      </w:r>
      <w:r w:rsidRPr="00937EBF">
        <w:rPr>
          <w:rStyle w:val="FontStyle207"/>
          <w:rFonts w:ascii="Times New Roman" w:hAnsi="Times New Roman" w:cs="Times New Roman"/>
          <w:sz w:val="24"/>
          <w:szCs w:val="24"/>
        </w:rPr>
        <w:t>дети способны принять задачу на запоминание, помнят поручения взрослых, могут выучить небольшое стихотворение и т.д.</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Начинает </w:t>
      </w:r>
      <w:r w:rsidRPr="00937EBF">
        <w:rPr>
          <w:rStyle w:val="FontStyle202"/>
          <w:rFonts w:ascii="Times New Roman" w:hAnsi="Times New Roman" w:cs="Times New Roman"/>
          <w:sz w:val="24"/>
          <w:szCs w:val="24"/>
        </w:rPr>
        <w:t xml:space="preserve">развиваться образное мышление. </w:t>
      </w:r>
      <w:r w:rsidRPr="00937EBF">
        <w:rPr>
          <w:rStyle w:val="FontStyle207"/>
          <w:rFonts w:ascii="Times New Roman" w:hAnsi="Times New Roman" w:cs="Times New Roman"/>
          <w:sz w:val="24"/>
          <w:szCs w:val="24"/>
        </w:rPr>
        <w:t xml:space="preserve">Дети оказываются способными использовать простые схематизированные изображения </w:t>
      </w:r>
      <w:r w:rsidRPr="00937EBF">
        <w:rPr>
          <w:rStyle w:val="FontStyle202"/>
          <w:rFonts w:ascii="Times New Roman" w:hAnsi="Times New Roman" w:cs="Times New Roman"/>
          <w:b w:val="0"/>
          <w:sz w:val="24"/>
          <w:szCs w:val="24"/>
        </w:rPr>
        <w:t xml:space="preserve">для </w:t>
      </w:r>
      <w:r w:rsidRPr="00937EBF">
        <w:rPr>
          <w:rStyle w:val="FontStyle207"/>
          <w:rFonts w:ascii="Times New Roman" w:hAnsi="Times New Roman" w:cs="Times New Roman"/>
          <w:sz w:val="24"/>
          <w:szCs w:val="24"/>
        </w:rPr>
        <w:t>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произойдет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Для детей этого возраста особенно характерны известные феномены Ж. Пиаже: сохранение количества, объема и величины. Например, если им предъявить три черных кружка из бумаги и семь белых кружков из бумаги и спросить: «Каких кружков больше — черных или белых?», большинство ответят, что белых больше. Но если спросить: «Каких больше — белых или бумажных?», ответ </w:t>
      </w:r>
      <w:r w:rsidRPr="00937EBF">
        <w:rPr>
          <w:rStyle w:val="FontStyle202"/>
          <w:rFonts w:ascii="Times New Roman" w:hAnsi="Times New Roman" w:cs="Times New Roman"/>
          <w:b w:val="0"/>
          <w:sz w:val="24"/>
          <w:szCs w:val="24"/>
        </w:rPr>
        <w:t>будет</w:t>
      </w:r>
      <w:r w:rsidRPr="00937EBF">
        <w:rPr>
          <w:rStyle w:val="FontStyle202"/>
          <w:rFonts w:ascii="Times New Roman" w:hAnsi="Times New Roman" w:cs="Times New Roman"/>
          <w:sz w:val="24"/>
          <w:szCs w:val="24"/>
        </w:rPr>
        <w:t xml:space="preserve"> </w:t>
      </w:r>
      <w:r w:rsidRPr="00937EBF">
        <w:rPr>
          <w:rStyle w:val="FontStyle207"/>
          <w:rFonts w:ascii="Times New Roman" w:hAnsi="Times New Roman" w:cs="Times New Roman"/>
          <w:sz w:val="24"/>
          <w:szCs w:val="24"/>
        </w:rPr>
        <w:t xml:space="preserve">таким же — больше белых. </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Увеличивается устойчивость внимания. Ребенку оказывается доступной сосредоточенная деятельность в течение 15-20 минут. Он способен удержи</w:t>
      </w:r>
      <w:r w:rsidRPr="00937EBF">
        <w:rPr>
          <w:rStyle w:val="FontStyle207"/>
          <w:rFonts w:ascii="Times New Roman" w:hAnsi="Times New Roman" w:cs="Times New Roman"/>
          <w:sz w:val="24"/>
          <w:szCs w:val="24"/>
        </w:rPr>
        <w:softHyphen/>
        <w:t>вать в памяти при выполнении каких-либо действий несложное условие.</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 xml:space="preserve">среднем дошкольном возрасте улучшается произношение звуков и дикция. </w:t>
      </w:r>
      <w:r w:rsidRPr="00937EBF">
        <w:rPr>
          <w:rStyle w:val="FontStyle202"/>
          <w:rFonts w:ascii="Times New Roman" w:hAnsi="Times New Roman" w:cs="Times New Roman"/>
          <w:sz w:val="24"/>
          <w:szCs w:val="24"/>
        </w:rPr>
        <w:t xml:space="preserve">Речь становится предметом активности детей. </w:t>
      </w:r>
      <w:r w:rsidRPr="00937EBF">
        <w:rPr>
          <w:rStyle w:val="FontStyle207"/>
          <w:rFonts w:ascii="Times New Roman" w:hAnsi="Times New Roman" w:cs="Times New Roman"/>
          <w:sz w:val="24"/>
          <w:szCs w:val="24"/>
        </w:rPr>
        <w:t xml:space="preserve">Они удачно имитируют голоса животных, </w:t>
      </w:r>
      <w:r w:rsidRPr="00937EBF">
        <w:rPr>
          <w:rStyle w:val="FontStyle207"/>
          <w:rFonts w:ascii="Times New Roman" w:hAnsi="Times New Roman" w:cs="Times New Roman"/>
          <w:sz w:val="24"/>
          <w:szCs w:val="24"/>
        </w:rPr>
        <w:lastRenderedPageBreak/>
        <w:t>интонационно выделяют речь тех или иных персонажей. Интерес вызывают ритмическая структура речи, рифмы.</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w:t>
      </w:r>
      <w:proofErr w:type="gramStart"/>
      <w:r w:rsidRPr="00937EBF">
        <w:rPr>
          <w:rStyle w:val="FontStyle207"/>
          <w:rFonts w:ascii="Times New Roman" w:hAnsi="Times New Roman" w:cs="Times New Roman"/>
          <w:sz w:val="24"/>
          <w:szCs w:val="24"/>
        </w:rPr>
        <w:t>со</w:t>
      </w:r>
      <w:proofErr w:type="gramEnd"/>
      <w:r w:rsidRPr="00937EBF">
        <w:rPr>
          <w:rStyle w:val="FontStyle207"/>
          <w:rFonts w:ascii="Times New Roman" w:hAnsi="Times New Roman" w:cs="Times New Roman"/>
          <w:sz w:val="24"/>
          <w:szCs w:val="24"/>
        </w:rPr>
        <w:t xml:space="preserve"> взрослым становится внеситуативной.</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Изменяется содержание общения ребенка и взрослого. </w:t>
      </w:r>
      <w:r w:rsidRPr="00937EBF">
        <w:rPr>
          <w:rStyle w:val="FontStyle207"/>
          <w:rFonts w:ascii="Times New Roman" w:hAnsi="Times New Roman" w:cs="Times New Roman"/>
          <w:sz w:val="24"/>
          <w:szCs w:val="24"/>
        </w:rPr>
        <w:t xml:space="preserve">Оно выходит за пределы конкретной ситуации, в которой оказывается ребенок. </w:t>
      </w:r>
      <w:r w:rsidRPr="00937EBF">
        <w:rPr>
          <w:rStyle w:val="FontStyle202"/>
          <w:rFonts w:ascii="Times New Roman" w:hAnsi="Times New Roman" w:cs="Times New Roman"/>
          <w:sz w:val="24"/>
          <w:szCs w:val="24"/>
        </w:rPr>
        <w:t xml:space="preserve">Ведущим становится познавательный мотив. </w:t>
      </w:r>
      <w:r w:rsidRPr="00937EBF">
        <w:rPr>
          <w:rStyle w:val="FontStyle207"/>
          <w:rFonts w:ascii="Times New Roman" w:hAnsi="Times New Roman" w:cs="Times New Roman"/>
          <w:sz w:val="24"/>
          <w:szCs w:val="24"/>
        </w:rPr>
        <w:t>Информация, которую ребенок получает в процессе общения, может быть сложной и трудной для понимания, но она вызывает у него интерес.</w:t>
      </w:r>
    </w:p>
    <w:p w:rsidR="00870FE7" w:rsidRPr="00937EBF" w:rsidRDefault="00870FE7" w:rsidP="00937EBF">
      <w:pPr>
        <w:pStyle w:val="Style24"/>
        <w:widowControl/>
        <w:spacing w:line="240" w:lineRule="auto"/>
        <w:ind w:firstLine="0"/>
        <w:jc w:val="both"/>
        <w:rPr>
          <w:rStyle w:val="FontStyle202"/>
          <w:rFonts w:ascii="Times New Roman" w:hAnsi="Times New Roman" w:cs="Times New Roman"/>
          <w:sz w:val="24"/>
          <w:szCs w:val="24"/>
        </w:rPr>
      </w:pPr>
      <w:r w:rsidRPr="00937EBF">
        <w:rPr>
          <w:rStyle w:val="FontStyle207"/>
          <w:rFonts w:ascii="Times New Roman" w:hAnsi="Times New Roman" w:cs="Times New Roman"/>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sidRPr="00937EBF">
        <w:rPr>
          <w:rStyle w:val="FontStyle202"/>
          <w:rFonts w:ascii="Times New Roman" w:hAnsi="Times New Roman" w:cs="Times New Roman"/>
          <w:sz w:val="24"/>
          <w:szCs w:val="24"/>
        </w:rPr>
        <w:t xml:space="preserve">Повышенная обидчивость </w:t>
      </w:r>
      <w:r w:rsidRPr="00937EBF">
        <w:rPr>
          <w:rStyle w:val="FontStyle207"/>
          <w:rFonts w:ascii="Times New Roman" w:hAnsi="Times New Roman" w:cs="Times New Roman"/>
          <w:b/>
          <w:sz w:val="24"/>
          <w:szCs w:val="24"/>
        </w:rPr>
        <w:t>пред</w:t>
      </w:r>
      <w:r w:rsidRPr="00937EBF">
        <w:rPr>
          <w:rStyle w:val="FontStyle202"/>
          <w:rFonts w:ascii="Times New Roman" w:hAnsi="Times New Roman" w:cs="Times New Roman"/>
          <w:b w:val="0"/>
          <w:sz w:val="24"/>
          <w:szCs w:val="24"/>
        </w:rPr>
        <w:t>с</w:t>
      </w:r>
      <w:r w:rsidRPr="00937EBF">
        <w:rPr>
          <w:rStyle w:val="FontStyle202"/>
          <w:rFonts w:ascii="Times New Roman" w:hAnsi="Times New Roman" w:cs="Times New Roman"/>
          <w:sz w:val="24"/>
          <w:szCs w:val="24"/>
        </w:rPr>
        <w:t>тавляет собой возрастной феномен.</w:t>
      </w:r>
    </w:p>
    <w:p w:rsidR="00870FE7" w:rsidRPr="00937EBF" w:rsidRDefault="00870FE7" w:rsidP="00937EBF">
      <w:pPr>
        <w:pStyle w:val="Style11"/>
        <w:widowControl/>
        <w:tabs>
          <w:tab w:val="left" w:pos="6499"/>
        </w:tabs>
        <w:spacing w:line="240" w:lineRule="auto"/>
        <w:ind w:firstLine="0"/>
        <w:rPr>
          <w:rFonts w:ascii="Times New Roman" w:hAnsi="Times New Roman" w:cs="Times New Roman"/>
        </w:rPr>
      </w:pPr>
      <w:r w:rsidRPr="00937EBF">
        <w:rPr>
          <w:rStyle w:val="FontStyle207"/>
          <w:rFonts w:ascii="Times New Roman" w:hAnsi="Times New Roman" w:cs="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партнеры по играм. </w:t>
      </w:r>
      <w:r w:rsidRPr="00937EBF">
        <w:rPr>
          <w:rStyle w:val="FontStyle202"/>
          <w:rFonts w:ascii="Times New Roman" w:hAnsi="Times New Roman" w:cs="Times New Roman"/>
          <w:sz w:val="24"/>
          <w:szCs w:val="24"/>
        </w:rPr>
        <w:t xml:space="preserve">В группах начинают выделяться лидеры. Появляются конкурентность, соревновательность. </w:t>
      </w:r>
      <w:r w:rsidRPr="00937EBF">
        <w:rPr>
          <w:rStyle w:val="FontStyle207"/>
          <w:rFonts w:ascii="Times New Roman" w:hAnsi="Times New Roman" w:cs="Times New Roman"/>
          <w:sz w:val="24"/>
          <w:szCs w:val="24"/>
        </w:rPr>
        <w:t xml:space="preserve">Последняя важна для сравнения себя </w:t>
      </w:r>
      <w:proofErr w:type="gramStart"/>
      <w:r w:rsidRPr="00937EBF">
        <w:rPr>
          <w:rStyle w:val="FontStyle207"/>
          <w:rFonts w:ascii="Times New Roman" w:hAnsi="Times New Roman" w:cs="Times New Roman"/>
          <w:sz w:val="24"/>
          <w:szCs w:val="24"/>
        </w:rPr>
        <w:t>с</w:t>
      </w:r>
      <w:proofErr w:type="gramEnd"/>
      <w:r w:rsidRPr="00937EBF">
        <w:rPr>
          <w:rStyle w:val="FontStyle207"/>
          <w:rFonts w:ascii="Times New Roman" w:hAnsi="Times New Roman" w:cs="Times New Roman"/>
          <w:sz w:val="24"/>
          <w:szCs w:val="24"/>
        </w:rPr>
        <w:t xml:space="preserve"> </w:t>
      </w:r>
      <w:proofErr w:type="gramStart"/>
      <w:r w:rsidRPr="00937EBF">
        <w:rPr>
          <w:rStyle w:val="FontStyle207"/>
          <w:rFonts w:ascii="Times New Roman" w:hAnsi="Times New Roman" w:cs="Times New Roman"/>
          <w:sz w:val="24"/>
          <w:szCs w:val="24"/>
        </w:rPr>
        <w:t>другим</w:t>
      </w:r>
      <w:proofErr w:type="gramEnd"/>
      <w:r w:rsidRPr="00937EBF">
        <w:rPr>
          <w:rStyle w:val="FontStyle207"/>
          <w:rFonts w:ascii="Times New Roman" w:hAnsi="Times New Roman" w:cs="Times New Roman"/>
          <w:sz w:val="24"/>
          <w:szCs w:val="24"/>
        </w:rPr>
        <w:t>, что ведет к развитию образа Я ребенка, его детализации.</w:t>
      </w:r>
    </w:p>
    <w:p w:rsidR="00870FE7" w:rsidRPr="00937EBF" w:rsidRDefault="00870FE7" w:rsidP="00937EBF">
      <w:pPr>
        <w:pStyle w:val="Style11"/>
        <w:widowControl/>
        <w:spacing w:line="240" w:lineRule="auto"/>
        <w:ind w:firstLine="0"/>
        <w:rPr>
          <w:rStyle w:val="FontStyle207"/>
          <w:rFonts w:ascii="Times New Roman" w:hAnsi="Times New Roman" w:cs="Times New Roman"/>
          <w:sz w:val="24"/>
          <w:szCs w:val="24"/>
        </w:rPr>
      </w:pPr>
      <w:proofErr w:type="gramStart"/>
      <w:r w:rsidRPr="00937EBF">
        <w:rPr>
          <w:rStyle w:val="FontStyle207"/>
          <w:rFonts w:ascii="Times New Roman" w:hAnsi="Times New Roman" w:cs="Times New Roman"/>
          <w:sz w:val="24"/>
          <w:szCs w:val="24"/>
        </w:rPr>
        <w:t>Основные достижения возраста связаны с развитием игровой деятель</w:t>
      </w:r>
      <w:r w:rsidRPr="00937EBF">
        <w:rPr>
          <w:rStyle w:val="FontStyle207"/>
          <w:rFonts w:ascii="Times New Roman" w:hAnsi="Times New Roman" w:cs="Times New Roman"/>
          <w:sz w:val="24"/>
          <w:szCs w:val="24"/>
        </w:rPr>
        <w:softHyphen/>
        <w:t>ности; появлением ролевых и реальных взаимодействий; с развитием изоб-эазительной деятельности; конструированием по замыслу, планированием; говершенствованием восприятия, развитием образного мышления и вооб</w:t>
      </w:r>
      <w:r w:rsidRPr="00937EBF">
        <w:rPr>
          <w:rStyle w:val="FontStyle207"/>
          <w:rFonts w:ascii="Times New Roman" w:hAnsi="Times New Roman" w:cs="Times New Roman"/>
          <w:sz w:val="24"/>
          <w:szCs w:val="24"/>
        </w:rPr>
        <w:softHyphen/>
        <w:t>ражения, эгоцентричностью познавательной позиции; развитием памяти, знимания, речи, познавательной мотивации, совершенствования воспри</w:t>
      </w:r>
      <w:r w:rsidRPr="00937EBF">
        <w:rPr>
          <w:rStyle w:val="FontStyle207"/>
          <w:rFonts w:ascii="Times New Roman" w:hAnsi="Times New Roman" w:cs="Times New Roman"/>
          <w:sz w:val="24"/>
          <w:szCs w:val="24"/>
        </w:rPr>
        <w:softHyphen/>
        <w:t>ятия; формированием потребности в уважении со стороны взрослого, появ</w:t>
      </w:r>
      <w:r w:rsidRPr="00937EBF">
        <w:rPr>
          <w:rStyle w:val="FontStyle207"/>
          <w:rFonts w:ascii="Times New Roman" w:hAnsi="Times New Roman" w:cs="Times New Roman"/>
          <w:sz w:val="24"/>
          <w:szCs w:val="24"/>
        </w:rPr>
        <w:softHyphen/>
        <w:t>лением обидчивости, конкурентности, соревновательности со сверстника</w:t>
      </w:r>
      <w:r w:rsidRPr="00937EBF">
        <w:rPr>
          <w:rStyle w:val="FontStyle207"/>
          <w:rFonts w:ascii="Times New Roman" w:hAnsi="Times New Roman" w:cs="Times New Roman"/>
          <w:sz w:val="24"/>
          <w:szCs w:val="24"/>
        </w:rPr>
        <w:softHyphen/>
        <w:t>ми, дальнейшим развитием образа Я ребенка, его детализацией.</w:t>
      </w:r>
      <w:proofErr w:type="gramEnd"/>
    </w:p>
    <w:p w:rsidR="00870FE7" w:rsidRPr="00937EBF" w:rsidRDefault="00870FE7" w:rsidP="00937EBF">
      <w:pPr>
        <w:pStyle w:val="Style77"/>
        <w:widowControl/>
        <w:ind w:left="360"/>
        <w:rPr>
          <w:rFonts w:ascii="Times New Roman" w:hAnsi="Times New Roman" w:cs="Times New Roman"/>
        </w:rPr>
      </w:pPr>
    </w:p>
    <w:p w:rsidR="00D3201D" w:rsidRPr="00937EBF" w:rsidRDefault="00D3201D" w:rsidP="00937EBF">
      <w:pPr>
        <w:ind w:left="-426" w:firstLine="426"/>
        <w:jc w:val="both"/>
      </w:pPr>
    </w:p>
    <w:p w:rsidR="00D3201D" w:rsidRPr="00937EBF" w:rsidRDefault="00D3201D" w:rsidP="00937EBF">
      <w:pPr>
        <w:ind w:left="-426" w:firstLine="426"/>
        <w:jc w:val="both"/>
      </w:pPr>
    </w:p>
    <w:p w:rsidR="00D3201D" w:rsidRPr="00937EBF" w:rsidRDefault="00D3201D" w:rsidP="00937EBF">
      <w:pPr>
        <w:ind w:left="-426" w:firstLine="426"/>
        <w:jc w:val="both"/>
      </w:pPr>
    </w:p>
    <w:p w:rsidR="00550C1E" w:rsidRDefault="0099324D" w:rsidP="00550C1E">
      <w:pPr>
        <w:pStyle w:val="Style77"/>
        <w:widowControl/>
        <w:numPr>
          <w:ilvl w:val="0"/>
          <w:numId w:val="7"/>
        </w:numPr>
        <w:jc w:val="center"/>
        <w:rPr>
          <w:rStyle w:val="FontStyle223"/>
          <w:rFonts w:ascii="Times New Roman" w:hAnsi="Times New Roman" w:cs="Times New Roman"/>
          <w:sz w:val="24"/>
          <w:szCs w:val="24"/>
        </w:rPr>
      </w:pPr>
      <w:r w:rsidRPr="00937EBF">
        <w:rPr>
          <w:rStyle w:val="FontStyle223"/>
          <w:rFonts w:ascii="Times New Roman" w:hAnsi="Times New Roman" w:cs="Times New Roman"/>
          <w:sz w:val="24"/>
          <w:szCs w:val="24"/>
        </w:rPr>
        <w:t xml:space="preserve">Организация </w:t>
      </w:r>
      <w:r w:rsidR="00550C1E">
        <w:rPr>
          <w:rStyle w:val="FontStyle223"/>
          <w:rFonts w:ascii="Times New Roman" w:hAnsi="Times New Roman" w:cs="Times New Roman"/>
          <w:sz w:val="24"/>
          <w:szCs w:val="24"/>
        </w:rPr>
        <w:t>режима пребывания детей в образовательном учреждении</w:t>
      </w:r>
    </w:p>
    <w:p w:rsidR="0099324D" w:rsidRPr="00937EBF" w:rsidRDefault="00550C1E" w:rsidP="00550C1E">
      <w:pPr>
        <w:pStyle w:val="Style77"/>
        <w:widowControl/>
        <w:jc w:val="center"/>
        <w:rPr>
          <w:rStyle w:val="FontStyle223"/>
          <w:rFonts w:ascii="Times New Roman" w:hAnsi="Times New Roman" w:cs="Times New Roman"/>
          <w:sz w:val="24"/>
          <w:szCs w:val="24"/>
        </w:rPr>
      </w:pPr>
      <w:r>
        <w:rPr>
          <w:rStyle w:val="FontStyle223"/>
          <w:rFonts w:ascii="Times New Roman" w:hAnsi="Times New Roman" w:cs="Times New Roman"/>
          <w:sz w:val="24"/>
          <w:szCs w:val="24"/>
        </w:rPr>
        <w:t>2.1.</w:t>
      </w:r>
      <w:r w:rsidRPr="00937EBF">
        <w:rPr>
          <w:rStyle w:val="FontStyle223"/>
          <w:rFonts w:ascii="Times New Roman" w:hAnsi="Times New Roman" w:cs="Times New Roman"/>
          <w:sz w:val="24"/>
          <w:szCs w:val="24"/>
        </w:rPr>
        <w:t>О</w:t>
      </w:r>
      <w:r>
        <w:rPr>
          <w:rStyle w:val="FontStyle223"/>
          <w:rFonts w:ascii="Times New Roman" w:hAnsi="Times New Roman" w:cs="Times New Roman"/>
          <w:sz w:val="24"/>
          <w:szCs w:val="24"/>
        </w:rPr>
        <w:t>писание ежедневной о</w:t>
      </w:r>
      <w:r w:rsidRPr="00937EBF">
        <w:rPr>
          <w:rStyle w:val="FontStyle223"/>
          <w:rFonts w:ascii="Times New Roman" w:hAnsi="Times New Roman" w:cs="Times New Roman"/>
          <w:sz w:val="24"/>
          <w:szCs w:val="24"/>
        </w:rPr>
        <w:t xml:space="preserve">рганизация </w:t>
      </w:r>
      <w:r w:rsidR="0099324D" w:rsidRPr="00937EBF">
        <w:rPr>
          <w:rStyle w:val="FontStyle223"/>
          <w:rFonts w:ascii="Times New Roman" w:hAnsi="Times New Roman" w:cs="Times New Roman"/>
          <w:sz w:val="24"/>
          <w:szCs w:val="24"/>
        </w:rPr>
        <w:t>жизни и воспитания детей</w:t>
      </w:r>
    </w:p>
    <w:p w:rsidR="0099324D" w:rsidRPr="00937EBF" w:rsidRDefault="0099324D" w:rsidP="00937EBF">
      <w:pPr>
        <w:pStyle w:val="Style17"/>
        <w:widowControl/>
        <w:rPr>
          <w:rStyle w:val="FontStyle209"/>
          <w:rFonts w:ascii="Times New Roman" w:hAnsi="Times New Roman" w:cs="Times New Roman"/>
          <w:sz w:val="24"/>
          <w:szCs w:val="24"/>
        </w:rPr>
      </w:pPr>
    </w:p>
    <w:p w:rsidR="0099324D" w:rsidRPr="00310F36" w:rsidRDefault="0099324D" w:rsidP="00937EBF">
      <w:pPr>
        <w:pStyle w:val="a7"/>
        <w:rPr>
          <w:rFonts w:ascii="Times New Roman" w:hAnsi="Times New Roman"/>
          <w:sz w:val="24"/>
          <w:szCs w:val="24"/>
        </w:rPr>
      </w:pPr>
      <w:r w:rsidRPr="00937EBF">
        <w:rPr>
          <w:rFonts w:ascii="Times New Roman" w:hAnsi="Times New Roman"/>
          <w:sz w:val="24"/>
          <w:szCs w:val="24"/>
        </w:rPr>
        <w:t xml:space="preserve">Режим работы средней группы МБДОУ </w:t>
      </w:r>
      <w:r w:rsidR="00310F36" w:rsidRPr="00310F36">
        <w:rPr>
          <w:rFonts w:ascii="Times New Roman" w:hAnsi="Times New Roman"/>
          <w:sz w:val="24"/>
          <w:szCs w:val="24"/>
        </w:rPr>
        <w:t xml:space="preserve">«Ислейтарский детский сад «Экият»  </w:t>
      </w:r>
    </w:p>
    <w:p w:rsidR="0099324D" w:rsidRPr="00937EBF" w:rsidRDefault="00310F36" w:rsidP="00937EBF">
      <w:pPr>
        <w:pStyle w:val="a7"/>
        <w:numPr>
          <w:ilvl w:val="0"/>
          <w:numId w:val="9"/>
        </w:numPr>
        <w:rPr>
          <w:rFonts w:ascii="Times New Roman" w:hAnsi="Times New Roman"/>
          <w:sz w:val="24"/>
          <w:szCs w:val="24"/>
        </w:rPr>
      </w:pPr>
      <w:r>
        <w:rPr>
          <w:rFonts w:ascii="Times New Roman" w:hAnsi="Times New Roman"/>
          <w:sz w:val="24"/>
          <w:szCs w:val="24"/>
        </w:rPr>
        <w:t>шест</w:t>
      </w:r>
      <w:r w:rsidR="0099324D" w:rsidRPr="00937EBF">
        <w:rPr>
          <w:rFonts w:ascii="Times New Roman" w:hAnsi="Times New Roman"/>
          <w:sz w:val="24"/>
          <w:szCs w:val="24"/>
        </w:rPr>
        <w:t xml:space="preserve">идневная рабочая неделя; </w:t>
      </w:r>
    </w:p>
    <w:p w:rsidR="0099324D" w:rsidRPr="00937EBF" w:rsidRDefault="0099324D" w:rsidP="00937EBF">
      <w:pPr>
        <w:pStyle w:val="a7"/>
        <w:numPr>
          <w:ilvl w:val="0"/>
          <w:numId w:val="9"/>
        </w:numPr>
        <w:rPr>
          <w:rFonts w:ascii="Times New Roman" w:hAnsi="Times New Roman"/>
          <w:sz w:val="24"/>
          <w:szCs w:val="24"/>
        </w:rPr>
      </w:pPr>
      <w:r w:rsidRPr="00937EBF">
        <w:rPr>
          <w:rFonts w:ascii="Times New Roman" w:hAnsi="Times New Roman"/>
          <w:sz w:val="24"/>
          <w:szCs w:val="24"/>
        </w:rPr>
        <w:t xml:space="preserve">длительность работы МБДОУ -  9 часов; </w:t>
      </w:r>
    </w:p>
    <w:p w:rsidR="0099324D" w:rsidRPr="00937EBF" w:rsidRDefault="0099324D" w:rsidP="00937EBF">
      <w:pPr>
        <w:pStyle w:val="a7"/>
        <w:numPr>
          <w:ilvl w:val="0"/>
          <w:numId w:val="9"/>
        </w:numPr>
        <w:rPr>
          <w:rFonts w:ascii="Times New Roman" w:hAnsi="Times New Roman"/>
          <w:sz w:val="24"/>
          <w:szCs w:val="24"/>
        </w:rPr>
      </w:pPr>
      <w:r w:rsidRPr="00937EBF">
        <w:rPr>
          <w:rFonts w:ascii="Times New Roman" w:hAnsi="Times New Roman"/>
          <w:sz w:val="24"/>
          <w:szCs w:val="24"/>
        </w:rPr>
        <w:t>еже</w:t>
      </w:r>
      <w:r w:rsidR="00310F36">
        <w:rPr>
          <w:rFonts w:ascii="Times New Roman" w:hAnsi="Times New Roman"/>
          <w:sz w:val="24"/>
          <w:szCs w:val="24"/>
        </w:rPr>
        <w:t>дневный график работы -   с 07.3</w:t>
      </w:r>
      <w:r w:rsidRPr="00937EBF">
        <w:rPr>
          <w:rFonts w:ascii="Times New Roman" w:hAnsi="Times New Roman"/>
          <w:sz w:val="24"/>
          <w:szCs w:val="24"/>
        </w:rPr>
        <w:t xml:space="preserve">0 </w:t>
      </w:r>
      <w:r w:rsidR="00310F36">
        <w:rPr>
          <w:rFonts w:ascii="Times New Roman" w:hAnsi="Times New Roman"/>
          <w:sz w:val="24"/>
          <w:szCs w:val="24"/>
        </w:rPr>
        <w:t>до 16.3</w:t>
      </w:r>
      <w:r w:rsidRPr="00937EBF">
        <w:rPr>
          <w:rFonts w:ascii="Times New Roman" w:hAnsi="Times New Roman"/>
          <w:sz w:val="24"/>
          <w:szCs w:val="24"/>
        </w:rPr>
        <w:t>0 часов</w:t>
      </w:r>
    </w:p>
    <w:p w:rsidR="0099324D" w:rsidRPr="00937EBF" w:rsidRDefault="00310F36" w:rsidP="00937EBF">
      <w:pPr>
        <w:pStyle w:val="a7"/>
        <w:numPr>
          <w:ilvl w:val="0"/>
          <w:numId w:val="9"/>
        </w:numPr>
        <w:rPr>
          <w:rFonts w:ascii="Times New Roman" w:hAnsi="Times New Roman"/>
          <w:sz w:val="24"/>
          <w:szCs w:val="24"/>
        </w:rPr>
      </w:pPr>
      <w:r>
        <w:rPr>
          <w:rFonts w:ascii="Times New Roman" w:hAnsi="Times New Roman"/>
          <w:sz w:val="24"/>
          <w:szCs w:val="24"/>
        </w:rPr>
        <w:t>выходные дни –</w:t>
      </w:r>
      <w:r w:rsidR="0099324D" w:rsidRPr="00937EBF">
        <w:rPr>
          <w:rFonts w:ascii="Times New Roman" w:hAnsi="Times New Roman"/>
          <w:sz w:val="24"/>
          <w:szCs w:val="24"/>
        </w:rPr>
        <w:t xml:space="preserve"> воскресенье, нерабочие - праздничные дни.</w:t>
      </w:r>
    </w:p>
    <w:p w:rsidR="0099324D" w:rsidRPr="00937EBF" w:rsidRDefault="0099324D" w:rsidP="00937EBF">
      <w:pPr>
        <w:pStyle w:val="a7"/>
        <w:ind w:left="720"/>
        <w:rPr>
          <w:rFonts w:ascii="Times New Roman" w:hAnsi="Times New Roman"/>
          <w:b/>
          <w:sz w:val="24"/>
          <w:szCs w:val="24"/>
        </w:rPr>
      </w:pPr>
    </w:p>
    <w:p w:rsidR="0099324D" w:rsidRPr="00937EBF" w:rsidRDefault="0099324D" w:rsidP="00937EBF">
      <w:pPr>
        <w:jc w:val="both"/>
      </w:pPr>
      <w:r w:rsidRPr="00937EBF">
        <w:t>Непосредственная образовательная деятельность (НОД) начинается с 9.00 часов.</w:t>
      </w:r>
    </w:p>
    <w:p w:rsidR="0099324D" w:rsidRPr="00937EBF" w:rsidRDefault="0099324D" w:rsidP="00937EBF">
      <w:pPr>
        <w:jc w:val="both"/>
      </w:pPr>
      <w:r w:rsidRPr="00937EBF">
        <w:t xml:space="preserve">Продолжительность НОД в средней  группе – </w:t>
      </w:r>
      <w:r w:rsidRPr="00550C1E">
        <w:t>15-20 минут.</w:t>
      </w:r>
    </w:p>
    <w:p w:rsidR="004F73AB" w:rsidRPr="00937EBF" w:rsidRDefault="004F73AB" w:rsidP="00937EBF">
      <w:pPr>
        <w:jc w:val="both"/>
      </w:pPr>
      <w:r w:rsidRPr="00937EBF">
        <w:t xml:space="preserve">          В данной учебной рабочей программе запланиров</w:t>
      </w:r>
      <w:r w:rsidRPr="00937EBF">
        <w:rPr>
          <w:lang w:val="tt-RU"/>
        </w:rPr>
        <w:t xml:space="preserve">ана </w:t>
      </w:r>
      <w:r w:rsidRPr="00937EBF">
        <w:t xml:space="preserve"> работа, проводимая с детьми </w:t>
      </w:r>
    </w:p>
    <w:p w:rsidR="004F73AB" w:rsidRPr="00937EBF" w:rsidRDefault="004F73AB" w:rsidP="00937EBF">
      <w:pPr>
        <w:jc w:val="both"/>
        <w:rPr>
          <w:b/>
        </w:rPr>
      </w:pPr>
      <w:r w:rsidRPr="00937EBF">
        <w:rPr>
          <w:lang w:val="tt-RU"/>
        </w:rPr>
        <w:t>4 - 5</w:t>
      </w:r>
      <w:r w:rsidRPr="00937EBF">
        <w:t xml:space="preserve"> лет в специально организованной деятельности по следующим </w:t>
      </w:r>
      <w:r w:rsidRPr="00937EBF">
        <w:rPr>
          <w:lang w:val="tt-RU"/>
        </w:rPr>
        <w:t>образовательным областям</w:t>
      </w:r>
      <w:r w:rsidRPr="00937EBF">
        <w:t>:</w:t>
      </w:r>
    </w:p>
    <w:p w:rsidR="004F73AB" w:rsidRPr="00937EBF" w:rsidRDefault="004F73AB" w:rsidP="00937EBF">
      <w:pPr>
        <w:numPr>
          <w:ilvl w:val="0"/>
          <w:numId w:val="10"/>
        </w:numPr>
        <w:jc w:val="both"/>
        <w:rPr>
          <w:u w:val="single"/>
        </w:rPr>
      </w:pPr>
      <w:r w:rsidRPr="00937EBF">
        <w:rPr>
          <w:u w:val="single"/>
        </w:rPr>
        <w:t>Здоровье</w:t>
      </w:r>
    </w:p>
    <w:p w:rsidR="004F73AB" w:rsidRPr="00937EBF" w:rsidRDefault="004F73AB" w:rsidP="00937EBF">
      <w:pPr>
        <w:numPr>
          <w:ilvl w:val="0"/>
          <w:numId w:val="10"/>
        </w:numPr>
        <w:jc w:val="both"/>
        <w:rPr>
          <w:u w:val="single"/>
        </w:rPr>
      </w:pPr>
      <w:r w:rsidRPr="00937EBF">
        <w:rPr>
          <w:u w:val="single"/>
        </w:rPr>
        <w:t>Физическая культура</w:t>
      </w:r>
    </w:p>
    <w:p w:rsidR="004F73AB" w:rsidRPr="00937EBF" w:rsidRDefault="004F73AB" w:rsidP="00937EBF">
      <w:pPr>
        <w:numPr>
          <w:ilvl w:val="0"/>
          <w:numId w:val="10"/>
        </w:numPr>
        <w:jc w:val="both"/>
        <w:rPr>
          <w:u w:val="single"/>
        </w:rPr>
      </w:pPr>
      <w:r w:rsidRPr="00937EBF">
        <w:rPr>
          <w:u w:val="single"/>
        </w:rPr>
        <w:t>Социализация</w:t>
      </w:r>
    </w:p>
    <w:p w:rsidR="004F73AB" w:rsidRPr="00937EBF" w:rsidRDefault="004F73AB" w:rsidP="00937EBF">
      <w:pPr>
        <w:numPr>
          <w:ilvl w:val="0"/>
          <w:numId w:val="10"/>
        </w:numPr>
        <w:jc w:val="both"/>
        <w:rPr>
          <w:u w:val="single"/>
        </w:rPr>
      </w:pPr>
      <w:r w:rsidRPr="00937EBF">
        <w:rPr>
          <w:u w:val="single"/>
        </w:rPr>
        <w:t>Труд</w:t>
      </w:r>
    </w:p>
    <w:p w:rsidR="004F73AB" w:rsidRPr="00937EBF" w:rsidRDefault="004F73AB" w:rsidP="00937EBF">
      <w:pPr>
        <w:numPr>
          <w:ilvl w:val="0"/>
          <w:numId w:val="10"/>
        </w:numPr>
        <w:jc w:val="both"/>
        <w:rPr>
          <w:u w:val="single"/>
        </w:rPr>
      </w:pPr>
      <w:r w:rsidRPr="00937EBF">
        <w:rPr>
          <w:u w:val="single"/>
        </w:rPr>
        <w:t>Безопасность</w:t>
      </w:r>
    </w:p>
    <w:p w:rsidR="004F73AB" w:rsidRPr="00937EBF" w:rsidRDefault="004F73AB" w:rsidP="00937EBF">
      <w:pPr>
        <w:numPr>
          <w:ilvl w:val="0"/>
          <w:numId w:val="10"/>
        </w:numPr>
        <w:jc w:val="both"/>
        <w:rPr>
          <w:u w:val="single"/>
        </w:rPr>
      </w:pPr>
      <w:r w:rsidRPr="00937EBF">
        <w:rPr>
          <w:u w:val="single"/>
        </w:rPr>
        <w:t>Познание</w:t>
      </w:r>
    </w:p>
    <w:p w:rsidR="004F73AB" w:rsidRPr="00937EBF" w:rsidRDefault="004F73AB" w:rsidP="00937EBF">
      <w:pPr>
        <w:numPr>
          <w:ilvl w:val="0"/>
          <w:numId w:val="10"/>
        </w:numPr>
        <w:jc w:val="both"/>
        <w:rPr>
          <w:u w:val="single"/>
        </w:rPr>
      </w:pPr>
      <w:r w:rsidRPr="00937EBF">
        <w:rPr>
          <w:u w:val="single"/>
        </w:rPr>
        <w:t>Коммуникация</w:t>
      </w:r>
    </w:p>
    <w:p w:rsidR="004F73AB" w:rsidRPr="00937EBF" w:rsidRDefault="004F73AB" w:rsidP="00937EBF">
      <w:pPr>
        <w:numPr>
          <w:ilvl w:val="0"/>
          <w:numId w:val="10"/>
        </w:numPr>
        <w:jc w:val="both"/>
        <w:rPr>
          <w:u w:val="single"/>
        </w:rPr>
      </w:pPr>
      <w:r w:rsidRPr="00937EBF">
        <w:rPr>
          <w:u w:val="single"/>
        </w:rPr>
        <w:t>Чтение художественной литературы</w:t>
      </w:r>
    </w:p>
    <w:p w:rsidR="004F73AB" w:rsidRPr="00937EBF" w:rsidRDefault="004F73AB" w:rsidP="00937EBF">
      <w:pPr>
        <w:numPr>
          <w:ilvl w:val="0"/>
          <w:numId w:val="10"/>
        </w:numPr>
        <w:jc w:val="both"/>
        <w:rPr>
          <w:u w:val="single"/>
        </w:rPr>
      </w:pPr>
      <w:r w:rsidRPr="00937EBF">
        <w:rPr>
          <w:u w:val="single"/>
        </w:rPr>
        <w:lastRenderedPageBreak/>
        <w:t>Художественное творчество</w:t>
      </w:r>
    </w:p>
    <w:p w:rsidR="004F73AB" w:rsidRPr="00937EBF" w:rsidRDefault="004F73AB" w:rsidP="00937EBF">
      <w:pPr>
        <w:numPr>
          <w:ilvl w:val="0"/>
          <w:numId w:val="10"/>
        </w:numPr>
        <w:jc w:val="both"/>
        <w:rPr>
          <w:u w:val="single"/>
        </w:rPr>
      </w:pPr>
      <w:r w:rsidRPr="00937EBF">
        <w:rPr>
          <w:u w:val="single"/>
        </w:rPr>
        <w:t>Музыка</w:t>
      </w:r>
    </w:p>
    <w:p w:rsidR="004F73AB" w:rsidRPr="00937EBF" w:rsidRDefault="004F73AB" w:rsidP="00937EBF">
      <w:pPr>
        <w:ind w:left="-426" w:firstLine="426"/>
        <w:jc w:val="both"/>
      </w:pPr>
      <w:r w:rsidRPr="00937EBF">
        <w:t xml:space="preserve">Методики проведения непосредственно — образовательной деятельности по разным видам  построены таким образом, что программные задачи могут быть реализованы на различном материале. Знания, умения и навыки, полученные детьми, рассматриваются не как цель, а как средство полноценного развития личности ребенка. Форма организации НОД как групповые, так и по подгруппам.  При организации педагогического процесса осуществляется  оптимальный отбор методов, средств, форм обучения. В практической деятельности применяются исследовательские и опытно-экспериментальные методы, позволяющие анализировать и прогнозировать педагогический процесс. </w:t>
      </w:r>
    </w:p>
    <w:p w:rsidR="004F73AB" w:rsidRPr="00937EBF" w:rsidRDefault="004F73AB" w:rsidP="00937EBF">
      <w:pPr>
        <w:ind w:left="-426" w:firstLine="426"/>
        <w:jc w:val="both"/>
      </w:pPr>
    </w:p>
    <w:p w:rsidR="004F73AB" w:rsidRPr="00937EBF" w:rsidRDefault="004F73AB" w:rsidP="00937EBF">
      <w:pPr>
        <w:ind w:left="-426" w:firstLine="426"/>
        <w:jc w:val="both"/>
      </w:pPr>
      <w:r w:rsidRPr="00937EBF">
        <w:rPr>
          <w:b/>
        </w:rPr>
        <w:t xml:space="preserve">    </w:t>
      </w:r>
      <w:r w:rsidRPr="00937EBF">
        <w:t>Работа с детьми организуется в следующих формах:</w:t>
      </w:r>
    </w:p>
    <w:p w:rsidR="004F73AB" w:rsidRPr="00937EBF" w:rsidRDefault="004F73AB" w:rsidP="00937EBF">
      <w:pPr>
        <w:ind w:left="-426" w:firstLine="426"/>
        <w:jc w:val="both"/>
      </w:pPr>
      <w:r w:rsidRPr="00937EBF">
        <w:t xml:space="preserve">- </w:t>
      </w:r>
      <w:r w:rsidRPr="00937EBF">
        <w:rPr>
          <w:b/>
          <w:bCs/>
        </w:rPr>
        <w:t xml:space="preserve">Непосредственно образовательная деятельность. </w:t>
      </w:r>
      <w:r w:rsidRPr="00937EBF">
        <w:t xml:space="preserve">Специально организованная деятельность педагога с детьми. </w:t>
      </w:r>
    </w:p>
    <w:p w:rsidR="004F73AB" w:rsidRPr="00937EBF" w:rsidRDefault="004F73AB" w:rsidP="00937EBF">
      <w:pPr>
        <w:ind w:left="-426" w:firstLine="426"/>
        <w:jc w:val="both"/>
      </w:pPr>
      <w:r w:rsidRPr="00937EBF">
        <w:t xml:space="preserve">- </w:t>
      </w:r>
      <w:r w:rsidRPr="00937EBF">
        <w:rPr>
          <w:b/>
          <w:bCs/>
        </w:rPr>
        <w:t xml:space="preserve">Совместная деятельность. </w:t>
      </w:r>
      <w:r w:rsidRPr="00937EBF">
        <w:t>Деятельность педагога с детьми, включающие совместные игры, творческие, спортивные мероприятия на территории   дошкольного учреждения.</w:t>
      </w:r>
    </w:p>
    <w:p w:rsidR="004F73AB" w:rsidRPr="00937EBF" w:rsidRDefault="004F73AB" w:rsidP="00937EBF">
      <w:pPr>
        <w:ind w:left="-426" w:firstLine="426"/>
        <w:jc w:val="both"/>
      </w:pPr>
      <w:r w:rsidRPr="00937EBF">
        <w:t xml:space="preserve">- </w:t>
      </w:r>
      <w:r w:rsidRPr="00937EBF">
        <w:rPr>
          <w:b/>
          <w:bCs/>
        </w:rPr>
        <w:t>Самостоятельная деятельность дошкольников.</w:t>
      </w:r>
      <w:r w:rsidRPr="00937EBF">
        <w:t xml:space="preserve"> Педагоги создают условия для игровой, художественно-эстетической и физкультурной деятельности по интересам и желанию детей. </w:t>
      </w:r>
    </w:p>
    <w:p w:rsidR="004F73AB" w:rsidRPr="00937EBF" w:rsidRDefault="004F73AB" w:rsidP="00937EBF">
      <w:pPr>
        <w:ind w:left="-426" w:firstLine="426"/>
        <w:jc w:val="both"/>
      </w:pPr>
      <w:r w:rsidRPr="00937EBF">
        <w:t>Домашние задания воспитанникам дошкольного учреждения не предусмотрены</w:t>
      </w:r>
      <w:r w:rsidRPr="00937EBF">
        <w:rPr>
          <w:u w:val="single"/>
        </w:rPr>
        <w:t xml:space="preserve"> </w:t>
      </w:r>
      <w:r w:rsidRPr="00937EBF">
        <w:t>(п.2.12.11).</w:t>
      </w:r>
    </w:p>
    <w:p w:rsidR="004F73AB" w:rsidRPr="00937EBF" w:rsidRDefault="004F73AB" w:rsidP="00937EBF">
      <w:pPr>
        <w:ind w:left="-426" w:firstLine="426"/>
        <w:jc w:val="both"/>
      </w:pPr>
      <w:r w:rsidRPr="00937EBF">
        <w:t>Предельно допустимая образовательная нагрузка не превышает установленных норм СанПиНа 2.4.1.</w:t>
      </w:r>
      <w:r w:rsidRPr="00937EBF">
        <w:rPr>
          <w:lang w:val="tt-RU"/>
        </w:rPr>
        <w:t>30</w:t>
      </w:r>
      <w:r w:rsidRPr="00937EBF">
        <w:t>49-</w:t>
      </w:r>
      <w:r w:rsidRPr="00937EBF">
        <w:rPr>
          <w:lang w:val="tt-RU"/>
        </w:rPr>
        <w:t>1</w:t>
      </w:r>
      <w:r w:rsidRPr="00937EBF">
        <w:t>3  (</w:t>
      </w:r>
      <w:r w:rsidRPr="00550C1E">
        <w:t xml:space="preserve">не более </w:t>
      </w:r>
      <w:r w:rsidRPr="00550C1E">
        <w:rPr>
          <w:u w:val="single"/>
        </w:rPr>
        <w:t>10</w:t>
      </w:r>
      <w:r w:rsidRPr="00550C1E">
        <w:t xml:space="preserve"> занятий в неделю</w:t>
      </w:r>
      <w:r w:rsidR="00012581">
        <w:t xml:space="preserve"> не более 20  минут  с детьми  4-5</w:t>
      </w:r>
      <w:r w:rsidRPr="00550C1E">
        <w:t xml:space="preserve">  лет)</w:t>
      </w:r>
      <w:r w:rsidRPr="00937EBF">
        <w:rPr>
          <w:color w:val="FF0000"/>
        </w:rPr>
        <w:t>.</w:t>
      </w:r>
      <w:r w:rsidRPr="00937EBF">
        <w:t xml:space="preserve"> </w:t>
      </w:r>
    </w:p>
    <w:p w:rsidR="004F73AB" w:rsidRPr="00937EBF" w:rsidRDefault="004F73AB" w:rsidP="00937EBF">
      <w:pPr>
        <w:ind w:left="-426" w:firstLine="426"/>
        <w:jc w:val="both"/>
      </w:pPr>
      <w:r w:rsidRPr="00937EBF">
        <w:t>Во все виды НОД включаются  пальчиковые упражнения с целью развития мелкой моторики пальцев рук, игры на развитие психических процессов, ориентировки в пространстве, эмоционально-волевой сферы.</w:t>
      </w:r>
    </w:p>
    <w:p w:rsidR="004F73AB" w:rsidRPr="00937EBF" w:rsidRDefault="004F73AB" w:rsidP="00937EBF">
      <w:pPr>
        <w:ind w:left="-426" w:firstLine="426"/>
        <w:jc w:val="both"/>
      </w:pPr>
      <w:r w:rsidRPr="00937EBF">
        <w:t>Физкультурные минутки  проводятся с целью смены деятельности физической нагрузки на группы мышц с музыкальным сопровождением.</w:t>
      </w:r>
    </w:p>
    <w:p w:rsidR="004F73AB" w:rsidRPr="00937EBF" w:rsidRDefault="004F73AB" w:rsidP="00937EBF">
      <w:pPr>
        <w:ind w:left="-426" w:firstLine="426"/>
        <w:jc w:val="both"/>
        <w:rPr>
          <w:lang w:val="tt-RU"/>
        </w:rPr>
      </w:pPr>
      <w:r w:rsidRPr="00937EBF">
        <w:t>Физкультурные занятия проводятся 3 раза в неделю</w:t>
      </w:r>
      <w:r w:rsidRPr="00937EBF">
        <w:rPr>
          <w:lang w:val="tt-RU"/>
        </w:rPr>
        <w:t>.</w:t>
      </w:r>
    </w:p>
    <w:p w:rsidR="004F73AB" w:rsidRPr="00937EBF" w:rsidRDefault="004F73AB" w:rsidP="00937EBF">
      <w:pPr>
        <w:ind w:left="-426" w:firstLine="426"/>
        <w:jc w:val="both"/>
        <w:rPr>
          <w:lang w:val="tt-RU"/>
        </w:rPr>
      </w:pPr>
      <w:r w:rsidRPr="00937EBF">
        <w:t>Музыкальные занятия проводятся 2 раза в неделю</w:t>
      </w:r>
      <w:r w:rsidRPr="00937EBF">
        <w:rPr>
          <w:lang w:val="tt-RU"/>
        </w:rPr>
        <w:t>.</w:t>
      </w:r>
    </w:p>
    <w:p w:rsidR="00F35771" w:rsidRPr="00937EBF" w:rsidRDefault="004F73AB" w:rsidP="00937EBF">
      <w:pPr>
        <w:ind w:left="-426" w:firstLine="426"/>
        <w:jc w:val="both"/>
        <w:rPr>
          <w:u w:val="single"/>
        </w:rPr>
      </w:pPr>
      <w:r w:rsidRPr="00937EBF">
        <w:rPr>
          <w:u w:val="single"/>
        </w:rPr>
        <w:t>Обучение заканчивается в мае.</w:t>
      </w:r>
    </w:p>
    <w:p w:rsidR="004F73AB" w:rsidRPr="00937EBF" w:rsidRDefault="004F73AB" w:rsidP="00937EBF">
      <w:pPr>
        <w:ind w:left="-426" w:firstLine="426"/>
        <w:jc w:val="both"/>
      </w:pPr>
      <w:r w:rsidRPr="00937EBF">
        <w:t xml:space="preserve"> </w:t>
      </w:r>
      <w:r w:rsidR="00F35771" w:rsidRPr="00937EBF">
        <w:rPr>
          <w:b/>
          <w:bCs/>
          <w:color w:val="000000"/>
        </w:rPr>
        <w:t xml:space="preserve">Содержание образовательного процесса выстроено в соответствии  </w:t>
      </w:r>
      <w:r w:rsidR="00F35771" w:rsidRPr="00937EBF">
        <w:rPr>
          <w:color w:val="000000"/>
        </w:rPr>
        <w:t xml:space="preserve">с примерной основной общеобразовательной программой дошкольного образования  "От рождения до школы» под редакцией Н.Е. Вераксы, Т.С.Комаровой М.А.Васильевой (2011 г.) и (2013г). </w:t>
      </w:r>
      <w:proofErr w:type="gramStart"/>
      <w:r w:rsidR="00F35771" w:rsidRPr="00937EBF">
        <w:rPr>
          <w:color w:val="000000"/>
        </w:rPr>
        <w:t>(Москва Мозаика-Синтез.</w:t>
      </w:r>
      <w:proofErr w:type="gramEnd"/>
      <w:r w:rsidR="00F35771" w:rsidRPr="00937EBF">
        <w:rPr>
          <w:color w:val="000000"/>
        </w:rPr>
        <w:t xml:space="preserve"> </w:t>
      </w:r>
      <w:proofErr w:type="gramStart"/>
      <w:r w:rsidR="00F35771" w:rsidRPr="00937EBF">
        <w:rPr>
          <w:color w:val="000000"/>
        </w:rPr>
        <w:t>Рекомендовано Министерством образования и науки РФ) и Региональной программой дошкольного образования.</w:t>
      </w:r>
      <w:proofErr w:type="gramEnd"/>
      <w:r w:rsidR="00F35771" w:rsidRPr="00937EBF">
        <w:rPr>
          <w:color w:val="000000"/>
        </w:rPr>
        <w:t xml:space="preserve"> Р.К. Шаехова – РИЦ, 2012 год.</w:t>
      </w:r>
    </w:p>
    <w:p w:rsidR="004F73AB" w:rsidRPr="00937EBF" w:rsidRDefault="004F73AB" w:rsidP="00937EBF">
      <w:pPr>
        <w:ind w:left="-426" w:firstLine="426"/>
        <w:jc w:val="both"/>
        <w:rPr>
          <w:b/>
          <w:lang w:val="tt-RU"/>
        </w:rPr>
      </w:pPr>
      <w:r w:rsidRPr="00937EBF">
        <w:rPr>
          <w:b/>
        </w:rPr>
        <w:t xml:space="preserve">Учебный план по реализации образовательной программы  для </w:t>
      </w:r>
      <w:r w:rsidR="00F35771" w:rsidRPr="00937EBF">
        <w:rPr>
          <w:b/>
          <w:lang w:val="tt-RU"/>
        </w:rPr>
        <w:t xml:space="preserve"> детей средн</w:t>
      </w:r>
      <w:r w:rsidR="00F35771" w:rsidRPr="00937EBF">
        <w:rPr>
          <w:b/>
        </w:rPr>
        <w:t>ей группы  от 4до 5</w:t>
      </w:r>
      <w:r w:rsidRPr="00937EBF">
        <w:rPr>
          <w:b/>
        </w:rPr>
        <w:t xml:space="preserve"> лет</w:t>
      </w:r>
      <w:r w:rsidRPr="00937EBF">
        <w:rPr>
          <w:b/>
          <w:lang w:val="tt-RU"/>
        </w:rPr>
        <w:t>.</w:t>
      </w:r>
    </w:p>
    <w:p w:rsidR="00F35771" w:rsidRPr="00937EBF" w:rsidRDefault="00F35771" w:rsidP="00937EBF">
      <w:pPr>
        <w:ind w:left="-426" w:firstLine="426"/>
        <w:jc w:val="both"/>
        <w:rPr>
          <w:b/>
          <w:color w:val="FF0000"/>
        </w:rPr>
      </w:pPr>
      <w:r w:rsidRPr="00937EBF">
        <w:rPr>
          <w:color w:val="000000"/>
        </w:rPr>
        <w:t xml:space="preserve">Рабочая программа составлена с учётом интеграции, содержание детской деятельности распределено по месяцам и неделям и представляет систему, рассчитанную на один учебный год.  </w:t>
      </w:r>
    </w:p>
    <w:p w:rsidR="00012581" w:rsidRDefault="00012581" w:rsidP="00937EBF">
      <w:pPr>
        <w:ind w:left="-426" w:firstLine="426"/>
        <w:jc w:val="both"/>
      </w:pPr>
    </w:p>
    <w:p w:rsidR="00012581" w:rsidRDefault="00012581" w:rsidP="00937EBF">
      <w:pPr>
        <w:ind w:left="-426" w:firstLine="426"/>
        <w:jc w:val="both"/>
      </w:pPr>
    </w:p>
    <w:p w:rsidR="00012581" w:rsidRDefault="00012581" w:rsidP="00937EBF">
      <w:pPr>
        <w:ind w:left="-426" w:firstLine="426"/>
        <w:jc w:val="both"/>
      </w:pPr>
    </w:p>
    <w:p w:rsidR="00012581" w:rsidRDefault="00012581" w:rsidP="00937EBF">
      <w:pPr>
        <w:ind w:left="-426" w:firstLine="426"/>
        <w:jc w:val="both"/>
      </w:pPr>
    </w:p>
    <w:p w:rsidR="00012581" w:rsidRDefault="00012581" w:rsidP="00937EBF">
      <w:pPr>
        <w:ind w:left="-426" w:firstLine="426"/>
        <w:jc w:val="both"/>
        <w:rPr>
          <w:b/>
        </w:rPr>
      </w:pPr>
    </w:p>
    <w:p w:rsidR="00012581" w:rsidRDefault="00012581" w:rsidP="00937EBF">
      <w:pPr>
        <w:ind w:left="-426" w:firstLine="426"/>
        <w:jc w:val="both"/>
        <w:rPr>
          <w:b/>
        </w:rPr>
      </w:pPr>
    </w:p>
    <w:p w:rsidR="00012581" w:rsidRDefault="00012581" w:rsidP="00937EBF">
      <w:pPr>
        <w:ind w:left="-426" w:firstLine="426"/>
        <w:jc w:val="both"/>
        <w:rPr>
          <w:b/>
        </w:rPr>
      </w:pPr>
    </w:p>
    <w:p w:rsidR="00012581" w:rsidRPr="00012581" w:rsidRDefault="00012581" w:rsidP="00937EBF">
      <w:pPr>
        <w:ind w:left="-426" w:firstLine="426"/>
        <w:jc w:val="both"/>
        <w:rPr>
          <w:b/>
        </w:rPr>
      </w:pPr>
    </w:p>
    <w:p w:rsidR="0099324D" w:rsidRDefault="0099324D" w:rsidP="00937EBF"/>
    <w:p w:rsidR="00960B3B" w:rsidRDefault="00960B3B" w:rsidP="00937EBF"/>
    <w:p w:rsidR="00960B3B" w:rsidRDefault="00960B3B" w:rsidP="00937EBF"/>
    <w:p w:rsidR="00960B3B" w:rsidRDefault="00960B3B" w:rsidP="00937EBF"/>
    <w:p w:rsidR="00960B3B" w:rsidRPr="00012581" w:rsidRDefault="00960B3B" w:rsidP="00937EBF"/>
    <w:p w:rsidR="00727E36" w:rsidRPr="00012581" w:rsidRDefault="00727E36" w:rsidP="00937EBF">
      <w:pPr>
        <w:jc w:val="center"/>
      </w:pPr>
      <w:r w:rsidRPr="00012581">
        <w:rPr>
          <w:b/>
          <w:bCs/>
        </w:rPr>
        <w:t>Перечень основных видов организованной образовательной       деятельности</w:t>
      </w:r>
    </w:p>
    <w:p w:rsidR="00727E36" w:rsidRPr="00012581" w:rsidRDefault="00727E36" w:rsidP="00937EBF">
      <w:bookmarkStart w:id="1" w:name="3273864fb5fa2a6945960259da6d13c059c38a46"/>
      <w:bookmarkStart w:id="2" w:name="1"/>
      <w:bookmarkEnd w:id="1"/>
      <w:bookmarkEnd w:id="2"/>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00"/>
        <w:gridCol w:w="1094"/>
        <w:gridCol w:w="1219"/>
        <w:gridCol w:w="1127"/>
      </w:tblGrid>
      <w:tr w:rsidR="00833B35" w:rsidRPr="00937EBF" w:rsidTr="00833B35">
        <w:trPr>
          <w:cantSplit/>
          <w:trHeight w:val="1752"/>
        </w:trPr>
        <w:tc>
          <w:tcPr>
            <w:tcW w:w="5100" w:type="dxa"/>
            <w:shd w:val="clear" w:color="auto" w:fill="auto"/>
          </w:tcPr>
          <w:p w:rsidR="00833B35" w:rsidRPr="00937EBF" w:rsidRDefault="00833B35" w:rsidP="00937EBF">
            <w:pPr>
              <w:jc w:val="center"/>
              <w:rPr>
                <w:color w:val="000000"/>
              </w:rPr>
            </w:pPr>
            <w:r w:rsidRPr="00937EBF">
              <w:rPr>
                <w:color w:val="000000"/>
              </w:rPr>
              <w:t>Виды организованной деятельности</w:t>
            </w:r>
          </w:p>
        </w:tc>
        <w:tc>
          <w:tcPr>
            <w:tcW w:w="1094" w:type="dxa"/>
            <w:tcBorders>
              <w:right w:val="single" w:sz="4" w:space="0" w:color="auto"/>
            </w:tcBorders>
            <w:shd w:val="clear" w:color="auto" w:fill="auto"/>
            <w:textDirection w:val="btLr"/>
          </w:tcPr>
          <w:p w:rsidR="00833B35" w:rsidRPr="00937EBF" w:rsidRDefault="00833B35" w:rsidP="00937EBF">
            <w:pPr>
              <w:ind w:left="113" w:right="113"/>
              <w:jc w:val="center"/>
              <w:rPr>
                <w:color w:val="000000"/>
              </w:rPr>
            </w:pPr>
            <w:r w:rsidRPr="00937EBF">
              <w:rPr>
                <w:color w:val="000000"/>
              </w:rPr>
              <w:t>Периодич-</w:t>
            </w:r>
          </w:p>
          <w:p w:rsidR="00833B35" w:rsidRPr="00937EBF" w:rsidRDefault="00833B35" w:rsidP="00937EBF">
            <w:pPr>
              <w:ind w:left="113" w:right="113"/>
              <w:jc w:val="center"/>
              <w:rPr>
                <w:color w:val="000000"/>
              </w:rPr>
            </w:pPr>
            <w:r w:rsidRPr="00937EBF">
              <w:rPr>
                <w:color w:val="000000"/>
              </w:rPr>
              <w:t>ность на неделю</w:t>
            </w:r>
          </w:p>
        </w:tc>
        <w:tc>
          <w:tcPr>
            <w:tcW w:w="1219" w:type="dxa"/>
            <w:tcBorders>
              <w:right w:val="single" w:sz="4" w:space="0" w:color="auto"/>
            </w:tcBorders>
            <w:shd w:val="clear" w:color="auto" w:fill="auto"/>
            <w:textDirection w:val="btLr"/>
          </w:tcPr>
          <w:p w:rsidR="00833B35" w:rsidRPr="00937EBF" w:rsidRDefault="00833B35" w:rsidP="00937EBF">
            <w:pPr>
              <w:ind w:left="113" w:right="113"/>
              <w:rPr>
                <w:color w:val="000000"/>
              </w:rPr>
            </w:pPr>
            <w:r w:rsidRPr="00937EBF">
              <w:rPr>
                <w:color w:val="000000"/>
              </w:rPr>
              <w:t>Периодич-</w:t>
            </w:r>
          </w:p>
          <w:p w:rsidR="00833B35" w:rsidRPr="00937EBF" w:rsidRDefault="00833B35" w:rsidP="00937EBF">
            <w:pPr>
              <w:ind w:left="113" w:right="113"/>
              <w:rPr>
                <w:color w:val="000000"/>
              </w:rPr>
            </w:pPr>
            <w:r w:rsidRPr="00937EBF">
              <w:rPr>
                <w:color w:val="000000"/>
              </w:rPr>
              <w:t>ность на месяц</w:t>
            </w:r>
          </w:p>
        </w:tc>
        <w:tc>
          <w:tcPr>
            <w:tcW w:w="1127" w:type="dxa"/>
            <w:tcBorders>
              <w:right w:val="single" w:sz="4" w:space="0" w:color="auto"/>
            </w:tcBorders>
            <w:shd w:val="clear" w:color="auto" w:fill="auto"/>
            <w:textDirection w:val="btLr"/>
          </w:tcPr>
          <w:p w:rsidR="00833B35" w:rsidRPr="00937EBF" w:rsidRDefault="00833B35" w:rsidP="00937EBF">
            <w:pPr>
              <w:ind w:left="113" w:right="113"/>
              <w:rPr>
                <w:color w:val="000000"/>
              </w:rPr>
            </w:pPr>
            <w:r w:rsidRPr="00937EBF">
              <w:rPr>
                <w:color w:val="000000"/>
              </w:rPr>
              <w:t>Периодич-</w:t>
            </w:r>
          </w:p>
          <w:p w:rsidR="00833B35" w:rsidRPr="00937EBF" w:rsidRDefault="00833B35" w:rsidP="00937EBF">
            <w:pPr>
              <w:ind w:left="113" w:right="113"/>
              <w:rPr>
                <w:color w:val="000000"/>
              </w:rPr>
            </w:pPr>
            <w:r w:rsidRPr="00937EBF">
              <w:rPr>
                <w:color w:val="000000"/>
              </w:rPr>
              <w:t xml:space="preserve">ность на </w:t>
            </w:r>
          </w:p>
          <w:p w:rsidR="00833B35" w:rsidRPr="00937EBF" w:rsidRDefault="00833B35" w:rsidP="00937EBF">
            <w:pPr>
              <w:ind w:left="113" w:right="113"/>
              <w:rPr>
                <w:color w:val="000000"/>
              </w:rPr>
            </w:pPr>
            <w:r w:rsidRPr="00937EBF">
              <w:rPr>
                <w:color w:val="000000"/>
              </w:rPr>
              <w:t>учебный год</w:t>
            </w:r>
          </w:p>
          <w:p w:rsidR="00833B35" w:rsidRPr="00937EBF" w:rsidRDefault="00833B35" w:rsidP="00937EBF">
            <w:pPr>
              <w:ind w:left="113" w:right="113"/>
              <w:jc w:val="center"/>
              <w:rPr>
                <w:color w:val="000000"/>
              </w:rPr>
            </w:pPr>
          </w:p>
        </w:tc>
      </w:tr>
      <w:tr w:rsidR="00833B35" w:rsidRPr="00937EBF" w:rsidTr="00833B35">
        <w:trPr>
          <w:trHeight w:val="825"/>
        </w:trPr>
        <w:tc>
          <w:tcPr>
            <w:tcW w:w="5100" w:type="dxa"/>
            <w:tcBorders>
              <w:bottom w:val="single" w:sz="4" w:space="0" w:color="auto"/>
            </w:tcBorders>
            <w:shd w:val="clear" w:color="auto" w:fill="auto"/>
          </w:tcPr>
          <w:p w:rsidR="00833B35" w:rsidRPr="00937EBF" w:rsidRDefault="00833B35" w:rsidP="00833B35">
            <w:pPr>
              <w:rPr>
                <w:color w:val="000000"/>
              </w:rPr>
            </w:pPr>
            <w:r w:rsidRPr="00937EBF">
              <w:rPr>
                <w:color w:val="000000"/>
              </w:rPr>
              <w:t>Познавательно-исследовательская и         продуктивная (конструктивная) деятельность</w:t>
            </w:r>
          </w:p>
        </w:tc>
        <w:tc>
          <w:tcPr>
            <w:tcW w:w="1094" w:type="dxa"/>
            <w:tcBorders>
              <w:bottom w:val="single" w:sz="4" w:space="0" w:color="auto"/>
              <w:right w:val="single" w:sz="4" w:space="0" w:color="auto"/>
            </w:tcBorders>
            <w:shd w:val="clear" w:color="auto" w:fill="auto"/>
          </w:tcPr>
          <w:p w:rsidR="00833B35" w:rsidRPr="00937EBF" w:rsidRDefault="00833B35" w:rsidP="00937EBF">
            <w:pPr>
              <w:rPr>
                <w:color w:val="000000"/>
              </w:rPr>
            </w:pPr>
          </w:p>
          <w:p w:rsidR="00833B35" w:rsidRPr="00937EBF" w:rsidRDefault="00833B35" w:rsidP="00012581"/>
          <w:p w:rsidR="00833B35" w:rsidRPr="00937EBF" w:rsidRDefault="00833B35" w:rsidP="00937EBF">
            <w:pPr>
              <w:jc w:val="center"/>
            </w:pPr>
            <w:r w:rsidRPr="00937EBF">
              <w:t>1</w:t>
            </w:r>
          </w:p>
        </w:tc>
        <w:tc>
          <w:tcPr>
            <w:tcW w:w="1219" w:type="dxa"/>
            <w:tcBorders>
              <w:bottom w:val="single" w:sz="4" w:space="0" w:color="auto"/>
              <w:right w:val="single" w:sz="4" w:space="0" w:color="auto"/>
            </w:tcBorders>
            <w:shd w:val="clear" w:color="auto" w:fill="auto"/>
          </w:tcPr>
          <w:p w:rsidR="00833B35" w:rsidRPr="00937EBF" w:rsidRDefault="00833B35" w:rsidP="00937EBF"/>
          <w:p w:rsidR="00833B35" w:rsidRPr="00937EBF" w:rsidRDefault="00833B35" w:rsidP="00937EBF"/>
          <w:p w:rsidR="00833B35" w:rsidRPr="00937EBF" w:rsidRDefault="00833B35" w:rsidP="00937EBF">
            <w:pPr>
              <w:jc w:val="center"/>
            </w:pPr>
            <w:r>
              <w:t>4</w:t>
            </w:r>
          </w:p>
        </w:tc>
        <w:tc>
          <w:tcPr>
            <w:tcW w:w="1127" w:type="dxa"/>
            <w:tcBorders>
              <w:bottom w:val="single" w:sz="4" w:space="0" w:color="auto"/>
              <w:right w:val="single" w:sz="4" w:space="0" w:color="auto"/>
            </w:tcBorders>
            <w:shd w:val="clear" w:color="auto" w:fill="auto"/>
          </w:tcPr>
          <w:p w:rsidR="00833B35" w:rsidRPr="00937EBF" w:rsidRDefault="00833B35" w:rsidP="00937EBF"/>
          <w:p w:rsidR="00833B35" w:rsidRPr="00937EBF" w:rsidRDefault="00833B35" w:rsidP="00937EBF"/>
          <w:p w:rsidR="00833B35" w:rsidRPr="00937EBF" w:rsidRDefault="00833B35" w:rsidP="00937EBF">
            <w:pPr>
              <w:jc w:val="center"/>
            </w:pPr>
            <w:r>
              <w:t>36</w:t>
            </w:r>
          </w:p>
        </w:tc>
      </w:tr>
      <w:tr w:rsidR="00833B35" w:rsidRPr="00937EBF" w:rsidTr="00833B35">
        <w:trPr>
          <w:trHeight w:val="515"/>
        </w:trPr>
        <w:tc>
          <w:tcPr>
            <w:tcW w:w="5100" w:type="dxa"/>
            <w:tcBorders>
              <w:top w:val="single" w:sz="4" w:space="0" w:color="auto"/>
            </w:tcBorders>
            <w:shd w:val="clear" w:color="auto" w:fill="auto"/>
          </w:tcPr>
          <w:p w:rsidR="00833B35" w:rsidRPr="00833B35" w:rsidRDefault="00833B35" w:rsidP="00833B35">
            <w:pPr>
              <w:rPr>
                <w:color w:val="000000"/>
              </w:rPr>
            </w:pPr>
            <w:r w:rsidRPr="00937EBF">
              <w:rPr>
                <w:color w:val="000000"/>
              </w:rPr>
              <w:t>Формирование элементарн</w:t>
            </w:r>
            <w:r>
              <w:rPr>
                <w:color w:val="000000"/>
              </w:rPr>
              <w:t>ых математических представлений</w:t>
            </w:r>
          </w:p>
        </w:tc>
        <w:tc>
          <w:tcPr>
            <w:tcW w:w="1094" w:type="dxa"/>
            <w:tcBorders>
              <w:top w:val="single" w:sz="4" w:space="0" w:color="auto"/>
              <w:right w:val="single" w:sz="4" w:space="0" w:color="auto"/>
            </w:tcBorders>
            <w:shd w:val="clear" w:color="auto" w:fill="auto"/>
          </w:tcPr>
          <w:p w:rsidR="00833B35" w:rsidRPr="00937EBF" w:rsidRDefault="00833B35" w:rsidP="00937EBF">
            <w:pPr>
              <w:jc w:val="center"/>
            </w:pPr>
          </w:p>
          <w:p w:rsidR="00833B35" w:rsidRPr="00833B35" w:rsidRDefault="00833B35" w:rsidP="00833B35">
            <w:pPr>
              <w:jc w:val="center"/>
            </w:pPr>
            <w:r>
              <w:t>1</w:t>
            </w:r>
          </w:p>
        </w:tc>
        <w:tc>
          <w:tcPr>
            <w:tcW w:w="1219" w:type="dxa"/>
            <w:tcBorders>
              <w:top w:val="single" w:sz="4" w:space="0" w:color="auto"/>
              <w:right w:val="single" w:sz="4" w:space="0" w:color="auto"/>
            </w:tcBorders>
            <w:shd w:val="clear" w:color="auto" w:fill="auto"/>
          </w:tcPr>
          <w:p w:rsidR="00833B35" w:rsidRPr="00937EBF" w:rsidRDefault="00833B35" w:rsidP="00937EBF"/>
          <w:p w:rsidR="00833B35" w:rsidRPr="00937EBF" w:rsidRDefault="00833B35" w:rsidP="00937EBF">
            <w:pPr>
              <w:jc w:val="center"/>
            </w:pPr>
            <w:r>
              <w:t>4</w:t>
            </w:r>
          </w:p>
          <w:p w:rsidR="00833B35" w:rsidRPr="00937EBF" w:rsidRDefault="00833B35" w:rsidP="00937EBF">
            <w:pPr>
              <w:jc w:val="center"/>
            </w:pPr>
          </w:p>
        </w:tc>
        <w:tc>
          <w:tcPr>
            <w:tcW w:w="1127" w:type="dxa"/>
            <w:tcBorders>
              <w:top w:val="single" w:sz="4" w:space="0" w:color="auto"/>
              <w:right w:val="single" w:sz="4" w:space="0" w:color="auto"/>
            </w:tcBorders>
            <w:shd w:val="clear" w:color="auto" w:fill="auto"/>
          </w:tcPr>
          <w:p w:rsidR="00833B35" w:rsidRPr="00937EBF" w:rsidRDefault="00833B35" w:rsidP="00937EBF"/>
          <w:p w:rsidR="00833B35" w:rsidRPr="00937EBF" w:rsidRDefault="00833B35" w:rsidP="00937EBF">
            <w:pPr>
              <w:jc w:val="center"/>
            </w:pPr>
            <w:r>
              <w:t>36</w:t>
            </w:r>
          </w:p>
          <w:p w:rsidR="00833B35" w:rsidRPr="00937EBF" w:rsidRDefault="00833B35" w:rsidP="00937EBF">
            <w:pPr>
              <w:jc w:val="center"/>
            </w:pPr>
          </w:p>
        </w:tc>
      </w:tr>
      <w:tr w:rsidR="00833B35" w:rsidRPr="00937EBF" w:rsidTr="00833B35">
        <w:tc>
          <w:tcPr>
            <w:tcW w:w="5100" w:type="dxa"/>
            <w:shd w:val="clear" w:color="auto" w:fill="auto"/>
          </w:tcPr>
          <w:p w:rsidR="00833B35" w:rsidRPr="00937EBF" w:rsidRDefault="00833B35" w:rsidP="00937EBF">
            <w:pPr>
              <w:rPr>
                <w:color w:val="000000"/>
              </w:rPr>
            </w:pPr>
            <w:r w:rsidRPr="00937EBF">
              <w:rPr>
                <w:color w:val="000000"/>
              </w:rPr>
              <w:t>Русский язык</w:t>
            </w:r>
          </w:p>
        </w:tc>
        <w:tc>
          <w:tcPr>
            <w:tcW w:w="1094" w:type="dxa"/>
            <w:tcBorders>
              <w:right w:val="single" w:sz="4" w:space="0" w:color="auto"/>
            </w:tcBorders>
            <w:shd w:val="clear" w:color="auto" w:fill="auto"/>
          </w:tcPr>
          <w:p w:rsidR="00833B35" w:rsidRPr="00937EBF" w:rsidRDefault="00833B35" w:rsidP="00937EBF">
            <w:pPr>
              <w:jc w:val="center"/>
              <w:rPr>
                <w:color w:val="000000"/>
              </w:rPr>
            </w:pPr>
            <w:r w:rsidRPr="00937EBF">
              <w:rPr>
                <w:color w:val="000000"/>
              </w:rPr>
              <w:t>3</w:t>
            </w:r>
          </w:p>
        </w:tc>
        <w:tc>
          <w:tcPr>
            <w:tcW w:w="1219" w:type="dxa"/>
            <w:tcBorders>
              <w:right w:val="single" w:sz="4" w:space="0" w:color="auto"/>
            </w:tcBorders>
            <w:shd w:val="clear" w:color="auto" w:fill="auto"/>
          </w:tcPr>
          <w:p w:rsidR="00833B35" w:rsidRPr="00937EBF" w:rsidRDefault="00833B35" w:rsidP="00937EBF">
            <w:pPr>
              <w:jc w:val="center"/>
              <w:rPr>
                <w:color w:val="000000"/>
              </w:rPr>
            </w:pPr>
            <w:r>
              <w:rPr>
                <w:color w:val="000000"/>
              </w:rPr>
              <w:t>12</w:t>
            </w:r>
          </w:p>
        </w:tc>
        <w:tc>
          <w:tcPr>
            <w:tcW w:w="1127" w:type="dxa"/>
            <w:tcBorders>
              <w:right w:val="single" w:sz="4" w:space="0" w:color="auto"/>
            </w:tcBorders>
            <w:shd w:val="clear" w:color="auto" w:fill="auto"/>
          </w:tcPr>
          <w:p w:rsidR="00833B35" w:rsidRPr="00937EBF" w:rsidRDefault="00833B35" w:rsidP="00937EBF">
            <w:pPr>
              <w:jc w:val="center"/>
              <w:rPr>
                <w:color w:val="000000"/>
              </w:rPr>
            </w:pPr>
            <w:r>
              <w:rPr>
                <w:color w:val="000000"/>
              </w:rPr>
              <w:t>108</w:t>
            </w:r>
          </w:p>
        </w:tc>
      </w:tr>
      <w:tr w:rsidR="00833B35" w:rsidRPr="00937EBF" w:rsidTr="00833B35">
        <w:tc>
          <w:tcPr>
            <w:tcW w:w="5100" w:type="dxa"/>
            <w:shd w:val="clear" w:color="auto" w:fill="auto"/>
          </w:tcPr>
          <w:p w:rsidR="00833B35" w:rsidRPr="00937EBF" w:rsidRDefault="00833B35" w:rsidP="00937EBF">
            <w:pPr>
              <w:rPr>
                <w:color w:val="000000"/>
              </w:rPr>
            </w:pPr>
            <w:r w:rsidRPr="00937EBF">
              <w:rPr>
                <w:color w:val="000000"/>
              </w:rPr>
              <w:t>Музыка</w:t>
            </w:r>
          </w:p>
        </w:tc>
        <w:tc>
          <w:tcPr>
            <w:tcW w:w="1094" w:type="dxa"/>
            <w:tcBorders>
              <w:right w:val="single" w:sz="4" w:space="0" w:color="auto"/>
            </w:tcBorders>
            <w:shd w:val="clear" w:color="auto" w:fill="auto"/>
          </w:tcPr>
          <w:p w:rsidR="00833B35" w:rsidRPr="00937EBF" w:rsidRDefault="00833B35" w:rsidP="00937EBF">
            <w:pPr>
              <w:jc w:val="center"/>
              <w:rPr>
                <w:color w:val="000000"/>
              </w:rPr>
            </w:pPr>
            <w:r w:rsidRPr="00937EBF">
              <w:rPr>
                <w:color w:val="000000"/>
              </w:rPr>
              <w:t>2</w:t>
            </w:r>
          </w:p>
        </w:tc>
        <w:tc>
          <w:tcPr>
            <w:tcW w:w="1219" w:type="dxa"/>
            <w:tcBorders>
              <w:right w:val="single" w:sz="4" w:space="0" w:color="auto"/>
            </w:tcBorders>
            <w:shd w:val="clear" w:color="auto" w:fill="auto"/>
          </w:tcPr>
          <w:p w:rsidR="00833B35" w:rsidRPr="00937EBF" w:rsidRDefault="00833B35" w:rsidP="00937EBF">
            <w:pPr>
              <w:jc w:val="center"/>
              <w:rPr>
                <w:color w:val="000000"/>
              </w:rPr>
            </w:pPr>
            <w:r>
              <w:rPr>
                <w:color w:val="000000"/>
              </w:rPr>
              <w:t>8</w:t>
            </w:r>
          </w:p>
        </w:tc>
        <w:tc>
          <w:tcPr>
            <w:tcW w:w="1127" w:type="dxa"/>
            <w:tcBorders>
              <w:right w:val="single" w:sz="4" w:space="0" w:color="auto"/>
            </w:tcBorders>
            <w:shd w:val="clear" w:color="auto" w:fill="auto"/>
          </w:tcPr>
          <w:p w:rsidR="00833B35" w:rsidRPr="00937EBF" w:rsidRDefault="00833B35" w:rsidP="00937EBF">
            <w:pPr>
              <w:jc w:val="center"/>
              <w:rPr>
                <w:color w:val="000000"/>
              </w:rPr>
            </w:pPr>
            <w:r>
              <w:rPr>
                <w:color w:val="000000"/>
              </w:rPr>
              <w:t>72</w:t>
            </w:r>
          </w:p>
        </w:tc>
      </w:tr>
      <w:tr w:rsidR="00833B35" w:rsidRPr="00937EBF" w:rsidTr="00833B35">
        <w:tc>
          <w:tcPr>
            <w:tcW w:w="5100" w:type="dxa"/>
            <w:shd w:val="clear" w:color="auto" w:fill="auto"/>
          </w:tcPr>
          <w:p w:rsidR="00833B35" w:rsidRPr="00937EBF" w:rsidRDefault="00833B35" w:rsidP="00937EBF">
            <w:pPr>
              <w:rPr>
                <w:color w:val="000000"/>
              </w:rPr>
            </w:pPr>
            <w:r w:rsidRPr="00937EBF">
              <w:rPr>
                <w:color w:val="000000"/>
              </w:rPr>
              <w:t>Физическая культура</w:t>
            </w:r>
          </w:p>
        </w:tc>
        <w:tc>
          <w:tcPr>
            <w:tcW w:w="1094" w:type="dxa"/>
            <w:tcBorders>
              <w:right w:val="single" w:sz="4" w:space="0" w:color="auto"/>
            </w:tcBorders>
            <w:shd w:val="clear" w:color="auto" w:fill="auto"/>
          </w:tcPr>
          <w:p w:rsidR="00833B35" w:rsidRPr="00937EBF" w:rsidRDefault="00833B35" w:rsidP="00937EBF">
            <w:pPr>
              <w:jc w:val="center"/>
              <w:rPr>
                <w:color w:val="000000"/>
              </w:rPr>
            </w:pPr>
            <w:r w:rsidRPr="00937EBF">
              <w:rPr>
                <w:color w:val="000000"/>
              </w:rPr>
              <w:t>3</w:t>
            </w:r>
          </w:p>
        </w:tc>
        <w:tc>
          <w:tcPr>
            <w:tcW w:w="1219" w:type="dxa"/>
            <w:tcBorders>
              <w:right w:val="single" w:sz="4" w:space="0" w:color="auto"/>
            </w:tcBorders>
            <w:shd w:val="clear" w:color="auto" w:fill="auto"/>
          </w:tcPr>
          <w:p w:rsidR="00833B35" w:rsidRPr="00937EBF" w:rsidRDefault="00833B35" w:rsidP="00937EBF">
            <w:pPr>
              <w:jc w:val="center"/>
              <w:rPr>
                <w:color w:val="000000"/>
              </w:rPr>
            </w:pPr>
            <w:r>
              <w:rPr>
                <w:color w:val="000000"/>
              </w:rPr>
              <w:t>12</w:t>
            </w:r>
          </w:p>
        </w:tc>
        <w:tc>
          <w:tcPr>
            <w:tcW w:w="1127" w:type="dxa"/>
            <w:tcBorders>
              <w:right w:val="single" w:sz="4" w:space="0" w:color="auto"/>
            </w:tcBorders>
            <w:shd w:val="clear" w:color="auto" w:fill="auto"/>
          </w:tcPr>
          <w:p w:rsidR="00833B35" w:rsidRPr="00937EBF" w:rsidRDefault="00833B35" w:rsidP="00937EBF">
            <w:pPr>
              <w:jc w:val="center"/>
              <w:rPr>
                <w:color w:val="000000"/>
              </w:rPr>
            </w:pPr>
            <w:r>
              <w:rPr>
                <w:color w:val="000000"/>
              </w:rPr>
              <w:t>108</w:t>
            </w:r>
          </w:p>
        </w:tc>
      </w:tr>
      <w:tr w:rsidR="00833B35" w:rsidRPr="00937EBF" w:rsidTr="00833B35">
        <w:tc>
          <w:tcPr>
            <w:tcW w:w="5100" w:type="dxa"/>
            <w:shd w:val="clear" w:color="auto" w:fill="auto"/>
          </w:tcPr>
          <w:p w:rsidR="00833B35" w:rsidRPr="00937EBF" w:rsidRDefault="00833B35" w:rsidP="00937EBF">
            <w:pPr>
              <w:rPr>
                <w:b/>
                <w:color w:val="000000"/>
              </w:rPr>
            </w:pPr>
            <w:r w:rsidRPr="00937EBF">
              <w:rPr>
                <w:b/>
                <w:color w:val="000000"/>
              </w:rPr>
              <w:t>Общее количество</w:t>
            </w:r>
          </w:p>
        </w:tc>
        <w:tc>
          <w:tcPr>
            <w:tcW w:w="1094" w:type="dxa"/>
            <w:tcBorders>
              <w:right w:val="single" w:sz="4" w:space="0" w:color="auto"/>
            </w:tcBorders>
            <w:shd w:val="clear" w:color="auto" w:fill="auto"/>
          </w:tcPr>
          <w:p w:rsidR="00833B35" w:rsidRPr="00937EBF" w:rsidRDefault="00833B35" w:rsidP="00937EBF">
            <w:pPr>
              <w:jc w:val="center"/>
              <w:rPr>
                <w:b/>
                <w:color w:val="000000"/>
              </w:rPr>
            </w:pPr>
            <w:r>
              <w:rPr>
                <w:b/>
                <w:color w:val="000000"/>
              </w:rPr>
              <w:t>10</w:t>
            </w:r>
          </w:p>
        </w:tc>
        <w:tc>
          <w:tcPr>
            <w:tcW w:w="1219" w:type="dxa"/>
            <w:tcBorders>
              <w:right w:val="single" w:sz="4" w:space="0" w:color="auto"/>
            </w:tcBorders>
            <w:shd w:val="clear" w:color="auto" w:fill="auto"/>
          </w:tcPr>
          <w:p w:rsidR="00833B35" w:rsidRPr="00937EBF" w:rsidRDefault="00833B35" w:rsidP="00937EBF">
            <w:pPr>
              <w:jc w:val="center"/>
              <w:rPr>
                <w:b/>
                <w:color w:val="000000"/>
              </w:rPr>
            </w:pPr>
          </w:p>
        </w:tc>
        <w:tc>
          <w:tcPr>
            <w:tcW w:w="1127" w:type="dxa"/>
            <w:tcBorders>
              <w:right w:val="single" w:sz="4" w:space="0" w:color="auto"/>
            </w:tcBorders>
            <w:shd w:val="clear" w:color="auto" w:fill="auto"/>
          </w:tcPr>
          <w:p w:rsidR="00833B35" w:rsidRPr="00937EBF" w:rsidRDefault="00833B35" w:rsidP="00937EBF">
            <w:pPr>
              <w:jc w:val="center"/>
              <w:rPr>
                <w:b/>
                <w:color w:val="000000"/>
              </w:rPr>
            </w:pPr>
          </w:p>
        </w:tc>
      </w:tr>
    </w:tbl>
    <w:p w:rsidR="00012581" w:rsidRPr="00012581" w:rsidRDefault="00012581" w:rsidP="00012581">
      <w:pPr>
        <w:rPr>
          <w:color w:val="000000"/>
        </w:rPr>
      </w:pPr>
      <w:r>
        <w:rPr>
          <w:color w:val="000000"/>
        </w:rPr>
        <w:t xml:space="preserve">Режимные моменты - </w:t>
      </w:r>
      <w:r w:rsidRPr="00937EBF">
        <w:rPr>
          <w:color w:val="000000"/>
        </w:rPr>
        <w:t xml:space="preserve">Формирование целостной картины мира </w:t>
      </w:r>
      <w:r>
        <w:rPr>
          <w:color w:val="000000"/>
        </w:rPr>
        <w:t>-1</w:t>
      </w:r>
      <w:r w:rsidRPr="00012581">
        <w:rPr>
          <w:color w:val="000000"/>
        </w:rPr>
        <w:t>,   Художественное творчество</w:t>
      </w:r>
      <w:r w:rsidR="00833B35">
        <w:rPr>
          <w:color w:val="000000"/>
        </w:rPr>
        <w:t xml:space="preserve"> (рисование- 1;</w:t>
      </w:r>
      <w:r>
        <w:rPr>
          <w:color w:val="000000"/>
        </w:rPr>
        <w:t xml:space="preserve"> лепка</w:t>
      </w:r>
      <w:r w:rsidR="00833B35">
        <w:rPr>
          <w:color w:val="000000"/>
        </w:rPr>
        <w:t xml:space="preserve"> – 0,5;</w:t>
      </w:r>
      <w:r>
        <w:rPr>
          <w:color w:val="000000"/>
        </w:rPr>
        <w:t xml:space="preserve"> аппликация – 0,5</w:t>
      </w:r>
      <w:r w:rsidR="00833B35">
        <w:rPr>
          <w:color w:val="000000"/>
        </w:rPr>
        <w:t>)</w:t>
      </w:r>
    </w:p>
    <w:p w:rsidR="00833B35" w:rsidRDefault="00012581" w:rsidP="00833B35">
      <w:pPr>
        <w:rPr>
          <w:color w:val="000000"/>
        </w:rPr>
      </w:pPr>
      <w:r w:rsidRPr="00937EBF">
        <w:rPr>
          <w:color w:val="000000"/>
        </w:rPr>
        <w:t xml:space="preserve">           </w:t>
      </w:r>
    </w:p>
    <w:p w:rsidR="00B32AC1" w:rsidRPr="00833B35" w:rsidRDefault="00833B35" w:rsidP="00833B35">
      <w:pPr>
        <w:rPr>
          <w:rStyle w:val="FontStyle207"/>
          <w:rFonts w:ascii="Times New Roman" w:hAnsi="Times New Roman" w:cs="Times New Roman"/>
          <w:color w:val="000000"/>
          <w:sz w:val="24"/>
          <w:szCs w:val="24"/>
        </w:rPr>
      </w:pPr>
      <w:r>
        <w:rPr>
          <w:color w:val="000000"/>
        </w:rPr>
        <w:t xml:space="preserve">      </w:t>
      </w:r>
      <w:r w:rsidR="00B32AC1" w:rsidRPr="00937EBF">
        <w:rPr>
          <w:rStyle w:val="FontStyle207"/>
          <w:rFonts w:ascii="Times New Roman" w:hAnsi="Times New Roman" w:cs="Times New Roman"/>
          <w:sz w:val="24"/>
          <w:szCs w:val="24"/>
        </w:rPr>
        <w:t xml:space="preserve">По </w:t>
      </w:r>
      <w:proofErr w:type="gramStart"/>
      <w:r w:rsidR="00B32AC1" w:rsidRPr="00937EBF">
        <w:rPr>
          <w:rStyle w:val="FontStyle207"/>
          <w:rFonts w:ascii="Times New Roman" w:hAnsi="Times New Roman" w:cs="Times New Roman"/>
          <w:sz w:val="24"/>
          <w:szCs w:val="24"/>
        </w:rPr>
        <w:t>действующему</w:t>
      </w:r>
      <w:proofErr w:type="gramEnd"/>
      <w:r w:rsidR="00B32AC1" w:rsidRPr="00937EBF">
        <w:rPr>
          <w:rStyle w:val="FontStyle207"/>
          <w:rFonts w:ascii="Times New Roman" w:hAnsi="Times New Roman" w:cs="Times New Roman"/>
          <w:sz w:val="24"/>
          <w:szCs w:val="24"/>
        </w:rPr>
        <w:t xml:space="preserve"> СанПиН для детей возраста от 4 до 5 лет планируют не более 10 занятий в неделю продолжительностью не более 20 минут (СанПиН 2.4.1.1249-03).</w:t>
      </w:r>
    </w:p>
    <w:p w:rsidR="005A7EDC" w:rsidRPr="00937EBF" w:rsidRDefault="005A7EDC" w:rsidP="00937EBF"/>
    <w:p w:rsidR="004F73AB" w:rsidRPr="00937EBF" w:rsidRDefault="006C753A" w:rsidP="00937EBF">
      <w:pPr>
        <w:jc w:val="center"/>
        <w:outlineLvl w:val="0"/>
        <w:rPr>
          <w:b/>
        </w:rPr>
      </w:pPr>
      <w:r>
        <w:rPr>
          <w:b/>
        </w:rPr>
        <w:t>Режим дня в средней группе</w:t>
      </w:r>
    </w:p>
    <w:p w:rsidR="004F73AB" w:rsidRPr="00937EBF" w:rsidRDefault="004F73AB" w:rsidP="00937EBF"/>
    <w:p w:rsidR="004F73AB" w:rsidRPr="00937EBF" w:rsidRDefault="004F73AB" w:rsidP="00937EBF">
      <w:pPr>
        <w:ind w:firstLine="708"/>
        <w:jc w:val="both"/>
        <w:rPr>
          <w:b/>
        </w:rPr>
      </w:pPr>
      <w:r w:rsidRPr="00937EBF">
        <w:t xml:space="preserve">Цикличность процессов жизнедеятельности обуславливают необходимость выполнение режима, представляющего собой рациональный порядок дня, оптимальное взаимодействие и определённую последовательность периодов подъёма и снижения активности, бодрствования и сна. Режим дня в детском саду организуется с учётом физической и умственной работоспособности, а также эмоциональной реактивности в первой и во второй половине дня. </w:t>
      </w:r>
    </w:p>
    <w:p w:rsidR="004F73AB" w:rsidRPr="00937EBF" w:rsidRDefault="004F73AB" w:rsidP="00937EBF">
      <w:pPr>
        <w:jc w:val="both"/>
      </w:pPr>
      <w:r w:rsidRPr="00937EBF">
        <w:t xml:space="preserve">   При составлении и организации режима дня учитываются повторяющиеся компоненты:  </w:t>
      </w:r>
    </w:p>
    <w:p w:rsidR="004F73AB" w:rsidRPr="00937EBF" w:rsidRDefault="004F73AB" w:rsidP="00937EBF">
      <w:pPr>
        <w:numPr>
          <w:ilvl w:val="0"/>
          <w:numId w:val="11"/>
        </w:numPr>
      </w:pPr>
      <w:r w:rsidRPr="00937EBF">
        <w:t>время приёма пищи;</w:t>
      </w:r>
    </w:p>
    <w:p w:rsidR="004F73AB" w:rsidRPr="00937EBF" w:rsidRDefault="004F73AB" w:rsidP="00937EBF">
      <w:pPr>
        <w:numPr>
          <w:ilvl w:val="0"/>
          <w:numId w:val="11"/>
        </w:numPr>
      </w:pPr>
      <w:r w:rsidRPr="00937EBF">
        <w:t>укладывание на дневной сон;</w:t>
      </w:r>
    </w:p>
    <w:p w:rsidR="004F73AB" w:rsidRPr="00937EBF" w:rsidRDefault="004F73AB" w:rsidP="00937EBF">
      <w:pPr>
        <w:numPr>
          <w:ilvl w:val="0"/>
          <w:numId w:val="11"/>
        </w:numPr>
      </w:pPr>
      <w:r w:rsidRPr="00937EBF">
        <w:t xml:space="preserve">общая длительность пребывания ребёнка на открытом воздухе и в помещении при выполнении физических упражнений. </w:t>
      </w:r>
    </w:p>
    <w:p w:rsidR="004F73AB" w:rsidRPr="006C753A" w:rsidRDefault="004F73AB" w:rsidP="006C753A">
      <w:pPr>
        <w:pStyle w:val="HTML"/>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ind w:firstLine="284"/>
        <w:jc w:val="both"/>
        <w:rPr>
          <w:b/>
          <w:color w:val="auto"/>
        </w:rPr>
      </w:pPr>
      <w:r w:rsidRPr="00937EBF">
        <w:rPr>
          <w:rFonts w:ascii="Times New Roman" w:hAnsi="Times New Roman" w:cs="Times New Roman"/>
          <w:color w:val="auto"/>
          <w:sz w:val="24"/>
          <w:szCs w:val="24"/>
        </w:rPr>
        <w:t xml:space="preserve">Режим дня соответствует возрастным особенностям детей старшей группы  и способствует их гармоничному развитию. </w:t>
      </w:r>
    </w:p>
    <w:p w:rsidR="000A091A" w:rsidRPr="00937EBF" w:rsidRDefault="000A091A" w:rsidP="00937EBF">
      <w:pPr>
        <w:jc w:val="both"/>
        <w:rPr>
          <w:b/>
          <w:bCs/>
        </w:rPr>
      </w:pPr>
      <w:r w:rsidRPr="00937EBF">
        <w:rPr>
          <w:b/>
        </w:rPr>
        <w:tab/>
      </w:r>
      <w:r w:rsidRPr="00937EBF">
        <w:t>Режим  работы дошкольного учреждения   и  длительность  пребывания  в  нем  детей  определяются  уставом,  договором,  заключаемым  между  дошкольным  образовательным  учреждением  и  учредителем,  и  является  следующим:</w:t>
      </w:r>
    </w:p>
    <w:p w:rsidR="000A091A" w:rsidRPr="00937EBF" w:rsidRDefault="006C753A" w:rsidP="00937EBF">
      <w:pPr>
        <w:ind w:left="80" w:firstLine="460"/>
        <w:jc w:val="both"/>
      </w:pPr>
      <w:r>
        <w:t>-группа  функционируе</w:t>
      </w:r>
      <w:r w:rsidR="00DD639F">
        <w:t>т  в  режиме  6</w:t>
      </w:r>
      <w:r w:rsidR="000A091A" w:rsidRPr="00937EBF">
        <w:t xml:space="preserve">-дневной  рабочей  недели  и  в  режиме </w:t>
      </w:r>
    </w:p>
    <w:p w:rsidR="000A091A" w:rsidRPr="00937EBF" w:rsidRDefault="000A091A" w:rsidP="00937EBF">
      <w:pPr>
        <w:ind w:left="80" w:firstLine="460"/>
        <w:jc w:val="both"/>
      </w:pPr>
      <w:r w:rsidRPr="00937EBF">
        <w:t>/ 9 -час</w:t>
      </w:r>
      <w:r w:rsidR="00DD639F">
        <w:t>овое  пребывание  детей/  с  7.30  до  16.3</w:t>
      </w:r>
      <w:r w:rsidRPr="00937EBF">
        <w:t xml:space="preserve">0 </w:t>
      </w:r>
    </w:p>
    <w:p w:rsidR="000A091A" w:rsidRPr="00937EBF" w:rsidRDefault="000A091A" w:rsidP="00937EBF">
      <w:pPr>
        <w:jc w:val="both"/>
      </w:pPr>
      <w:r w:rsidRPr="00937EBF">
        <w:t xml:space="preserve">    Для качественного обеспечения организации жизнедеятельности детей для каждого возрастного периода в детском саду составлен режим дня с учетом требований СанПиН.</w:t>
      </w:r>
    </w:p>
    <w:p w:rsidR="005A7EDC" w:rsidRDefault="005A7EDC" w:rsidP="00937EBF">
      <w:pPr>
        <w:rPr>
          <w:b/>
        </w:rPr>
      </w:pPr>
    </w:p>
    <w:p w:rsidR="006C753A" w:rsidRPr="00937EBF" w:rsidRDefault="006C753A" w:rsidP="00937EBF">
      <w:pPr>
        <w:rPr>
          <w:lang w:val="tt-RU"/>
        </w:rPr>
      </w:pPr>
    </w:p>
    <w:p w:rsidR="005A7EDC" w:rsidRPr="00937EBF" w:rsidRDefault="005A7EDC" w:rsidP="00937EBF">
      <w:pPr>
        <w:rPr>
          <w:lang w:val="tt-RU"/>
        </w:rPr>
      </w:pPr>
    </w:p>
    <w:p w:rsidR="00310F36" w:rsidRDefault="00310F36" w:rsidP="00C5779C">
      <w:pPr>
        <w:jc w:val="center"/>
        <w:rPr>
          <w:b/>
          <w:color w:val="000000"/>
        </w:rPr>
      </w:pPr>
    </w:p>
    <w:p w:rsidR="00310F36" w:rsidRDefault="00310F36" w:rsidP="00C5779C">
      <w:pPr>
        <w:jc w:val="center"/>
        <w:rPr>
          <w:b/>
          <w:color w:val="000000"/>
        </w:rPr>
      </w:pPr>
    </w:p>
    <w:p w:rsidR="000A091A" w:rsidRPr="00C5779C" w:rsidRDefault="00C5779C" w:rsidP="00C5779C">
      <w:pPr>
        <w:jc w:val="center"/>
        <w:rPr>
          <w:b/>
          <w:color w:val="000000"/>
        </w:rPr>
      </w:pPr>
      <w:r>
        <w:rPr>
          <w:b/>
          <w:color w:val="000000"/>
        </w:rPr>
        <w:t>2.3.Комплексно-тематическое планирование в средней группе</w:t>
      </w:r>
    </w:p>
    <w:p w:rsidR="000A091A" w:rsidRPr="00937EBF" w:rsidRDefault="000A091A" w:rsidP="00937EBF">
      <w:pPr>
        <w:jc w:val="center"/>
        <w:rPr>
          <w:color w:val="000000"/>
        </w:rPr>
      </w:pPr>
    </w:p>
    <w:p w:rsidR="00C5779C" w:rsidRPr="00937EBF" w:rsidRDefault="00C5779C" w:rsidP="00937EBF"/>
    <w:p w:rsidR="00A753A3" w:rsidRPr="00937EBF" w:rsidRDefault="00A753A3" w:rsidP="00937EBF"/>
    <w:p w:rsidR="00A753A3" w:rsidRPr="00937EBF" w:rsidRDefault="00A753A3" w:rsidP="00937EBF">
      <w:pPr>
        <w:jc w:val="center"/>
        <w:rPr>
          <w:b/>
          <w:lang w:val="tt-RU"/>
        </w:rPr>
      </w:pPr>
      <w:r w:rsidRPr="00937EBF">
        <w:rPr>
          <w:b/>
          <w:lang w:val="tt-RU"/>
        </w:rPr>
        <w:t>Комплекслы – тематик план</w:t>
      </w:r>
    </w:p>
    <w:p w:rsidR="00A753A3" w:rsidRPr="00937EBF" w:rsidRDefault="00A753A3" w:rsidP="00937EBF">
      <w:pPr>
        <w:jc w:val="center"/>
        <w:rPr>
          <w:lang w:val="tt-RU"/>
        </w:rPr>
      </w:pPr>
      <w:r w:rsidRPr="00937EBF">
        <w:rPr>
          <w:lang w:val="tt-RU"/>
        </w:rPr>
        <w:t>Уртанчылар төркеме</w:t>
      </w:r>
    </w:p>
    <w:tbl>
      <w:tblPr>
        <w:tblStyle w:val="a9"/>
        <w:tblW w:w="0" w:type="auto"/>
        <w:tblLayout w:type="fixed"/>
        <w:tblLook w:val="04A0" w:firstRow="1" w:lastRow="0" w:firstColumn="1" w:lastColumn="0" w:noHBand="0" w:noVBand="1"/>
      </w:tblPr>
      <w:tblGrid>
        <w:gridCol w:w="479"/>
        <w:gridCol w:w="2845"/>
        <w:gridCol w:w="2845"/>
        <w:gridCol w:w="1506"/>
        <w:gridCol w:w="34"/>
        <w:gridCol w:w="54"/>
        <w:gridCol w:w="1749"/>
        <w:gridCol w:w="59"/>
      </w:tblGrid>
      <w:tr w:rsidR="00A753A3" w:rsidRPr="00937EBF" w:rsidTr="00781F30">
        <w:tc>
          <w:tcPr>
            <w:tcW w:w="479" w:type="dxa"/>
          </w:tcPr>
          <w:p w:rsidR="00A753A3" w:rsidRPr="00937EBF" w:rsidRDefault="00A753A3" w:rsidP="00937EBF">
            <w:pPr>
              <w:rPr>
                <w:sz w:val="24"/>
                <w:szCs w:val="24"/>
                <w:lang w:val="tt-RU"/>
              </w:rPr>
            </w:pPr>
            <w:r w:rsidRPr="00937EBF">
              <w:rPr>
                <w:sz w:val="24"/>
                <w:szCs w:val="24"/>
                <w:lang w:val="tt-RU"/>
              </w:rPr>
              <w:t>№</w:t>
            </w:r>
          </w:p>
        </w:tc>
        <w:tc>
          <w:tcPr>
            <w:tcW w:w="2845" w:type="dxa"/>
          </w:tcPr>
          <w:p w:rsidR="00A753A3" w:rsidRPr="00937EBF" w:rsidRDefault="00A753A3" w:rsidP="00937EBF">
            <w:pPr>
              <w:jc w:val="center"/>
              <w:rPr>
                <w:sz w:val="24"/>
                <w:szCs w:val="24"/>
                <w:lang w:val="tt-RU"/>
              </w:rPr>
            </w:pPr>
            <w:r w:rsidRPr="00937EBF">
              <w:rPr>
                <w:sz w:val="24"/>
                <w:szCs w:val="24"/>
                <w:lang w:val="tt-RU"/>
              </w:rPr>
              <w:t>Тема, максат</w:t>
            </w:r>
          </w:p>
        </w:tc>
        <w:tc>
          <w:tcPr>
            <w:tcW w:w="2845" w:type="dxa"/>
            <w:tcBorders>
              <w:right w:val="single" w:sz="4" w:space="0" w:color="auto"/>
            </w:tcBorders>
          </w:tcPr>
          <w:p w:rsidR="00A753A3" w:rsidRPr="00937EBF" w:rsidRDefault="00A753A3" w:rsidP="00937EBF">
            <w:pPr>
              <w:jc w:val="center"/>
              <w:rPr>
                <w:sz w:val="24"/>
                <w:szCs w:val="24"/>
                <w:lang w:val="tt-RU"/>
              </w:rPr>
            </w:pPr>
            <w:r w:rsidRPr="00937EBF">
              <w:rPr>
                <w:sz w:val="24"/>
                <w:szCs w:val="24"/>
                <w:lang w:val="tt-RU"/>
              </w:rPr>
              <w:t>Бурычлар</w:t>
            </w:r>
          </w:p>
        </w:tc>
        <w:tc>
          <w:tcPr>
            <w:tcW w:w="1540" w:type="dxa"/>
            <w:gridSpan w:val="2"/>
          </w:tcPr>
          <w:p w:rsidR="00A753A3" w:rsidRPr="00937EBF" w:rsidRDefault="00A753A3" w:rsidP="00937EBF">
            <w:pPr>
              <w:jc w:val="center"/>
              <w:rPr>
                <w:sz w:val="24"/>
                <w:szCs w:val="24"/>
                <w:lang w:val="tt-RU"/>
              </w:rPr>
            </w:pPr>
            <w:r w:rsidRPr="00937EBF">
              <w:rPr>
                <w:sz w:val="24"/>
                <w:szCs w:val="24"/>
                <w:lang w:val="tt-RU"/>
              </w:rPr>
              <w:t>Вакыты</w:t>
            </w:r>
          </w:p>
        </w:tc>
        <w:tc>
          <w:tcPr>
            <w:tcW w:w="1862" w:type="dxa"/>
            <w:gridSpan w:val="3"/>
          </w:tcPr>
          <w:p w:rsidR="00A753A3" w:rsidRPr="00937EBF" w:rsidRDefault="00A753A3" w:rsidP="00937EBF">
            <w:pPr>
              <w:jc w:val="center"/>
              <w:rPr>
                <w:sz w:val="24"/>
                <w:szCs w:val="24"/>
                <w:lang w:val="tt-RU"/>
              </w:rPr>
            </w:pPr>
            <w:r w:rsidRPr="00937EBF">
              <w:rPr>
                <w:sz w:val="24"/>
                <w:szCs w:val="24"/>
                <w:lang w:val="tt-RU"/>
              </w:rPr>
              <w:t>Үткәреләсе чаралар</w:t>
            </w:r>
          </w:p>
        </w:tc>
      </w:tr>
      <w:tr w:rsidR="00A753A3" w:rsidRPr="00937EBF" w:rsidTr="00781F30">
        <w:trPr>
          <w:trHeight w:val="360"/>
        </w:trPr>
        <w:tc>
          <w:tcPr>
            <w:tcW w:w="9571" w:type="dxa"/>
            <w:gridSpan w:val="8"/>
            <w:tcBorders>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Сентябрь   Куркынычсызлык айлыгы</w:t>
            </w:r>
          </w:p>
        </w:tc>
      </w:tr>
      <w:tr w:rsidR="00A753A3" w:rsidRPr="00937EBF" w:rsidTr="00781F30">
        <w:trPr>
          <w:cantSplit/>
          <w:trHeight w:val="1134"/>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1атна</w:t>
            </w:r>
          </w:p>
          <w:p w:rsidR="00A753A3" w:rsidRPr="00937EBF" w:rsidRDefault="00A753A3" w:rsidP="00937EBF">
            <w:pPr>
              <w:ind w:left="113" w:right="113"/>
              <w:rPr>
                <w:sz w:val="24"/>
                <w:szCs w:val="24"/>
                <w:lang w:val="tt-RU"/>
              </w:rPr>
            </w:pP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Саумы, бакча</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Бакча, анда эшләүчеләр турында  белемнәрен арттыру; балалар арасында уңай дустанә мөнәсәбәт урнаштыру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-Балалар бакчасына карата ярату хисләре тәрбияләү;</w:t>
            </w:r>
          </w:p>
          <w:p w:rsidR="00A753A3" w:rsidRPr="00937EBF" w:rsidRDefault="00A753A3" w:rsidP="00937EBF">
            <w:pPr>
              <w:rPr>
                <w:sz w:val="24"/>
                <w:szCs w:val="24"/>
                <w:lang w:val="tt-RU"/>
              </w:rPr>
            </w:pPr>
            <w:r w:rsidRPr="00937EBF">
              <w:rPr>
                <w:sz w:val="24"/>
                <w:szCs w:val="24"/>
                <w:lang w:val="tt-RU"/>
              </w:rPr>
              <w:t>-игьтибарлылыкларын, куелган максатны аңлый белү сәләтен үстерү;</w:t>
            </w:r>
          </w:p>
          <w:p w:rsidR="00A753A3" w:rsidRPr="00937EBF" w:rsidRDefault="00A753A3" w:rsidP="00937EBF">
            <w:pPr>
              <w:rPr>
                <w:sz w:val="24"/>
                <w:szCs w:val="24"/>
                <w:lang w:val="tt-RU"/>
              </w:rPr>
            </w:pPr>
            <w:r w:rsidRPr="00937EBF">
              <w:rPr>
                <w:sz w:val="24"/>
                <w:szCs w:val="24"/>
                <w:lang w:val="tt-RU"/>
              </w:rPr>
              <w:t>-балалар бакчасындагы һөнәр ияләре, аларның хезмәт вазифалары белән таныштыру.</w:t>
            </w:r>
          </w:p>
        </w:tc>
        <w:tc>
          <w:tcPr>
            <w:tcW w:w="1540" w:type="dxa"/>
            <w:gridSpan w:val="2"/>
            <w:tcBorders>
              <w:top w:val="single" w:sz="4" w:space="0" w:color="auto"/>
              <w:bottom w:val="single" w:sz="4" w:space="0" w:color="auto"/>
            </w:tcBorders>
          </w:tcPr>
          <w:p w:rsidR="00A753A3" w:rsidRPr="00937EBF" w:rsidRDefault="00A753A3" w:rsidP="00937EBF">
            <w:pPr>
              <w:rPr>
                <w:sz w:val="24"/>
                <w:szCs w:val="24"/>
                <w:lang w:val="tt-RU"/>
              </w:rPr>
            </w:pPr>
          </w:p>
          <w:p w:rsidR="00A753A3" w:rsidRPr="00937EBF" w:rsidRDefault="00A753A3" w:rsidP="00937EBF">
            <w:pPr>
              <w:jc w:val="center"/>
              <w:rPr>
                <w:sz w:val="24"/>
                <w:szCs w:val="24"/>
                <w:lang w:val="tt-RU"/>
              </w:rPr>
            </w:pPr>
            <w:r w:rsidRPr="00937EBF">
              <w:rPr>
                <w:sz w:val="24"/>
                <w:szCs w:val="24"/>
                <w:lang w:val="tt-RU"/>
              </w:rPr>
              <w:t>2-6</w:t>
            </w:r>
          </w:p>
          <w:p w:rsidR="00A753A3" w:rsidRPr="00937EBF" w:rsidRDefault="00A753A3" w:rsidP="00937EBF">
            <w:pPr>
              <w:jc w:val="center"/>
              <w:rPr>
                <w:sz w:val="24"/>
                <w:szCs w:val="24"/>
                <w:lang w:val="tt-RU"/>
              </w:rPr>
            </w:pPr>
            <w:r w:rsidRPr="00937EBF">
              <w:rPr>
                <w:sz w:val="24"/>
                <w:szCs w:val="24"/>
                <w:lang w:val="tt-RU"/>
              </w:rPr>
              <w:t>сентябр</w:t>
            </w:r>
            <w:r w:rsidRPr="00937EBF">
              <w:rPr>
                <w:sz w:val="24"/>
                <w:szCs w:val="24"/>
              </w:rPr>
              <w:t>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Олы юлга максатчан экскурсия</w:t>
            </w:r>
          </w:p>
          <w:p w:rsidR="00A753A3" w:rsidRPr="00937EBF" w:rsidRDefault="00A753A3" w:rsidP="00937EBF">
            <w:pPr>
              <w:rPr>
                <w:sz w:val="24"/>
                <w:szCs w:val="24"/>
                <w:lang w:val="tt-RU"/>
              </w:rPr>
            </w:pPr>
          </w:p>
        </w:tc>
      </w:tr>
      <w:tr w:rsidR="00A753A3" w:rsidRPr="006C3A1D" w:rsidTr="00781F30">
        <w:trPr>
          <w:cantSplit/>
          <w:trHeight w:val="1134"/>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Туган ягым – яшел бишек</w:t>
            </w:r>
          </w:p>
          <w:p w:rsidR="00A753A3" w:rsidRPr="00937EBF" w:rsidRDefault="00A753A3" w:rsidP="00937EBF">
            <w:pPr>
              <w:rPr>
                <w:sz w:val="24"/>
                <w:szCs w:val="24"/>
                <w:u w:val="single"/>
                <w:lang w:val="tt-RU"/>
              </w:rPr>
            </w:pPr>
            <w:r w:rsidRPr="00937EBF">
              <w:rPr>
                <w:sz w:val="24"/>
                <w:szCs w:val="24"/>
                <w:u w:val="single"/>
                <w:lang w:val="tt-RU"/>
              </w:rPr>
              <w:t>Максат:</w:t>
            </w:r>
            <w:r w:rsidRPr="00937EBF">
              <w:rPr>
                <w:sz w:val="24"/>
                <w:szCs w:val="24"/>
                <w:lang w:val="tt-RU"/>
              </w:rPr>
              <w:t xml:space="preserve">Туган як, туган авыл төшенчәсен ныгыту, авылыбызның күренекле урыннары, кешеләре белән танышуны дәвам итү. </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-Туган якка карата ярату хисләре тәрбияләү;</w:t>
            </w:r>
          </w:p>
          <w:p w:rsidR="00A753A3" w:rsidRPr="00937EBF" w:rsidRDefault="00A753A3" w:rsidP="00937EBF">
            <w:pPr>
              <w:rPr>
                <w:sz w:val="24"/>
                <w:szCs w:val="24"/>
                <w:lang w:val="tt-RU"/>
              </w:rPr>
            </w:pPr>
            <w:r w:rsidRPr="00937EBF">
              <w:rPr>
                <w:sz w:val="24"/>
                <w:szCs w:val="24"/>
                <w:lang w:val="tt-RU"/>
              </w:rPr>
              <w:t>-сүз байлыгын арттыру, диалогик сөйләмне үстерү;</w:t>
            </w:r>
          </w:p>
          <w:p w:rsidR="00A753A3" w:rsidRPr="00937EBF" w:rsidRDefault="00A753A3" w:rsidP="00937EBF">
            <w:pPr>
              <w:rPr>
                <w:sz w:val="24"/>
                <w:szCs w:val="24"/>
                <w:lang w:val="tt-RU"/>
              </w:rPr>
            </w:pPr>
            <w:r w:rsidRPr="00937EBF">
              <w:rPr>
                <w:sz w:val="24"/>
                <w:szCs w:val="24"/>
                <w:lang w:val="tt-RU"/>
              </w:rPr>
              <w:t xml:space="preserve">-Татарстан башкаласы, туган авыл турында белемнәрен  тирәнәйтү; </w:t>
            </w:r>
          </w:p>
          <w:p w:rsidR="00A753A3" w:rsidRPr="00937EBF" w:rsidRDefault="00A753A3" w:rsidP="00937EBF">
            <w:pPr>
              <w:rPr>
                <w:sz w:val="24"/>
                <w:szCs w:val="24"/>
                <w:lang w:val="tt-RU"/>
              </w:rPr>
            </w:pPr>
            <w:r w:rsidRPr="00937EBF">
              <w:rPr>
                <w:sz w:val="24"/>
                <w:szCs w:val="24"/>
                <w:lang w:val="tt-RU"/>
              </w:rPr>
              <w:t>Татарстан символикасы, аның мәг</w:t>
            </w:r>
            <w:r w:rsidRPr="00937EBF">
              <w:rPr>
                <w:sz w:val="24"/>
                <w:szCs w:val="24"/>
              </w:rPr>
              <w:t>ъ</w:t>
            </w:r>
            <w:r w:rsidRPr="00937EBF">
              <w:rPr>
                <w:sz w:val="24"/>
                <w:szCs w:val="24"/>
                <w:lang w:val="tt-RU"/>
              </w:rPr>
              <w:t>нәсе белән таныштыру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9-13 сентябрь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“Туган җирем” -авылыбыз шагыйрәсе Э.Закирова белән очрашу.</w:t>
            </w:r>
          </w:p>
        </w:tc>
      </w:tr>
      <w:tr w:rsidR="00A753A3" w:rsidRPr="006C3A1D" w:rsidTr="00781F30">
        <w:trPr>
          <w:cantSplit/>
          <w:trHeight w:val="1134"/>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Безнең гаилә</w:t>
            </w:r>
          </w:p>
          <w:p w:rsidR="00A753A3" w:rsidRPr="00937EBF" w:rsidRDefault="00A753A3" w:rsidP="00937EBF">
            <w:pPr>
              <w:rPr>
                <w:sz w:val="24"/>
                <w:szCs w:val="24"/>
                <w:u w:val="single"/>
                <w:lang w:val="tt-RU"/>
              </w:rPr>
            </w:pPr>
            <w:r w:rsidRPr="00937EBF">
              <w:rPr>
                <w:sz w:val="24"/>
                <w:szCs w:val="24"/>
                <w:u w:val="single"/>
                <w:lang w:val="tt-RU"/>
              </w:rPr>
              <w:t>Максат:</w:t>
            </w:r>
            <w:r w:rsidRPr="00937EBF">
              <w:rPr>
                <w:rFonts w:eastAsia="Droid Sans Fallback"/>
                <w:kern w:val="1"/>
                <w:sz w:val="24"/>
                <w:szCs w:val="24"/>
                <w:lang w:val="tt-RU" w:eastAsia="hi-IN" w:bidi="hi-IN"/>
              </w:rPr>
              <w:t>Гаилә-бердәм коллектив төшенчәсен бирү. Гаилә әгъзаларының вазифалары белән таныштыру. Җәмәгат</w:t>
            </w:r>
            <w:r w:rsidRPr="00937EBF">
              <w:rPr>
                <w:rFonts w:eastAsia="Droid Sans Fallback"/>
                <w:kern w:val="1"/>
                <w:sz w:val="24"/>
                <w:szCs w:val="24"/>
                <w:lang w:eastAsia="hi-IN" w:bidi="hi-IN"/>
              </w:rPr>
              <w:t>ь</w:t>
            </w:r>
            <w:r w:rsidRPr="00937EBF">
              <w:rPr>
                <w:rFonts w:eastAsia="Droid Sans Fallback"/>
                <w:kern w:val="1"/>
                <w:sz w:val="24"/>
                <w:szCs w:val="24"/>
                <w:lang w:val="tt-RU" w:eastAsia="hi-IN" w:bidi="hi-IN"/>
              </w:rPr>
              <w:t xml:space="preserve"> урыннарында үз-үзеңне әдәпле тоту күнекмәләре бирү.</w:t>
            </w:r>
          </w:p>
          <w:p w:rsidR="00A753A3" w:rsidRPr="00937EBF" w:rsidRDefault="00A753A3" w:rsidP="00937EBF">
            <w:pPr>
              <w:rPr>
                <w:sz w:val="24"/>
                <w:szCs w:val="24"/>
                <w:u w:val="single"/>
                <w:lang w:val="tt-RU"/>
              </w:rPr>
            </w:pP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-Гаилә әгъзаларына хөрмәт, ярату хисләре тәрбияләү;</w:t>
            </w:r>
          </w:p>
          <w:p w:rsidR="00A753A3" w:rsidRPr="00937EBF" w:rsidRDefault="00A753A3" w:rsidP="00937EBF">
            <w:pPr>
              <w:rPr>
                <w:sz w:val="24"/>
                <w:szCs w:val="24"/>
                <w:lang w:val="tt-RU"/>
              </w:rPr>
            </w:pPr>
            <w:r w:rsidRPr="00937EBF">
              <w:rPr>
                <w:sz w:val="24"/>
                <w:szCs w:val="24"/>
                <w:lang w:val="tt-RU"/>
              </w:rPr>
              <w:t>-образлы фикерләү сәләтен үстерү;</w:t>
            </w:r>
          </w:p>
          <w:p w:rsidR="00A753A3" w:rsidRPr="00937EBF" w:rsidRDefault="00A753A3" w:rsidP="00937EBF">
            <w:pPr>
              <w:rPr>
                <w:sz w:val="24"/>
                <w:szCs w:val="24"/>
                <w:lang w:val="tt-RU"/>
              </w:rPr>
            </w:pPr>
            <w:r w:rsidRPr="00937EBF">
              <w:rPr>
                <w:sz w:val="24"/>
                <w:szCs w:val="24"/>
                <w:lang w:val="tt-RU"/>
              </w:rPr>
              <w:t>-үз тәҗрибәләреннән чыгып, хикәя төзеп сөйләргә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16-20 сентябрь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“Мәкаль әйтәм – гыйбрәт ал!” – мәкаль әйтү бәйгесе</w:t>
            </w:r>
          </w:p>
          <w:p w:rsidR="00A753A3" w:rsidRPr="00937EBF" w:rsidRDefault="00A753A3" w:rsidP="00937EBF">
            <w:pPr>
              <w:rPr>
                <w:sz w:val="24"/>
                <w:szCs w:val="24"/>
                <w:lang w:val="tt-RU"/>
              </w:rPr>
            </w:pPr>
          </w:p>
        </w:tc>
      </w:tr>
      <w:tr w:rsidR="00A753A3" w:rsidRPr="006C3A1D" w:rsidTr="00781F30">
        <w:trPr>
          <w:cantSplit/>
          <w:trHeight w:val="1134"/>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4 атна</w:t>
            </w:r>
          </w:p>
        </w:tc>
        <w:tc>
          <w:tcPr>
            <w:tcW w:w="2845" w:type="dxa"/>
            <w:tcBorders>
              <w:top w:val="single" w:sz="4" w:space="0" w:color="auto"/>
              <w:bottom w:val="single" w:sz="4" w:space="0" w:color="auto"/>
            </w:tcBorders>
          </w:tcPr>
          <w:p w:rsidR="00A753A3" w:rsidRPr="00937EBF" w:rsidRDefault="00A753A3" w:rsidP="00937EBF">
            <w:pPr>
              <w:jc w:val="center"/>
              <w:rPr>
                <w:sz w:val="24"/>
                <w:szCs w:val="24"/>
                <w:lang w:val="tt-RU"/>
              </w:rPr>
            </w:pPr>
          </w:p>
          <w:p w:rsidR="00A753A3" w:rsidRPr="00937EBF" w:rsidRDefault="00A753A3" w:rsidP="00937EBF">
            <w:pPr>
              <w:jc w:val="center"/>
              <w:rPr>
                <w:b/>
                <w:i/>
                <w:sz w:val="24"/>
                <w:szCs w:val="24"/>
                <w:lang w:val="tt-RU"/>
              </w:rPr>
            </w:pPr>
            <w:r w:rsidRPr="00937EBF">
              <w:rPr>
                <w:b/>
                <w:i/>
                <w:sz w:val="24"/>
                <w:szCs w:val="24"/>
                <w:lang w:val="tt-RU"/>
              </w:rPr>
              <w:t>А.Алиш иҗаты</w:t>
            </w:r>
          </w:p>
          <w:p w:rsidR="00A753A3" w:rsidRPr="00937EBF" w:rsidRDefault="00A753A3" w:rsidP="00937EBF">
            <w:pPr>
              <w:jc w:val="center"/>
              <w:rPr>
                <w:sz w:val="24"/>
                <w:szCs w:val="24"/>
                <w:u w:val="single"/>
                <w:lang w:val="tt-RU"/>
              </w:rPr>
            </w:pPr>
            <w:r w:rsidRPr="00937EBF">
              <w:rPr>
                <w:sz w:val="24"/>
                <w:szCs w:val="24"/>
                <w:u w:val="single"/>
                <w:lang w:val="tt-RU"/>
              </w:rPr>
              <w:t>Максат:</w:t>
            </w:r>
            <w:r w:rsidRPr="00937EBF">
              <w:rPr>
                <w:sz w:val="24"/>
                <w:szCs w:val="24"/>
                <w:lang w:val="tt-RU"/>
              </w:rPr>
              <w:t xml:space="preserve"> А.Алиш әкиятләре аша балаларда әхлакый сыйфатлар тәрбияләү; сөйләм телен үстерү; </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-А.Алиш әсәрләре буенча балаларда әхлакый сыйфатлар тәрбияләү;</w:t>
            </w:r>
          </w:p>
          <w:p w:rsidR="00A753A3" w:rsidRPr="00937EBF" w:rsidRDefault="00A753A3" w:rsidP="00937EBF">
            <w:pPr>
              <w:rPr>
                <w:sz w:val="24"/>
                <w:szCs w:val="24"/>
                <w:lang w:val="tt-RU"/>
              </w:rPr>
            </w:pPr>
            <w:r w:rsidRPr="00937EBF">
              <w:rPr>
                <w:sz w:val="24"/>
                <w:szCs w:val="24"/>
                <w:lang w:val="tt-RU"/>
              </w:rPr>
              <w:t>-Әкиятләр, хикәяләр ярдәмендә балаларның сөйләм телен үстерү;</w:t>
            </w:r>
          </w:p>
          <w:p w:rsidR="00A753A3" w:rsidRPr="00937EBF" w:rsidRDefault="00A753A3" w:rsidP="00937EBF">
            <w:pPr>
              <w:rPr>
                <w:sz w:val="24"/>
                <w:szCs w:val="24"/>
                <w:lang w:val="tt-RU"/>
              </w:rPr>
            </w:pPr>
            <w:r w:rsidRPr="00937EBF">
              <w:rPr>
                <w:sz w:val="24"/>
                <w:szCs w:val="24"/>
                <w:lang w:val="tt-RU"/>
              </w:rPr>
              <w:t>-А.Алиш китаплары һәм иллюстрацияләр аша әсәрләрен искә төшерү, сорауларга тулы җавап бирергә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23-27 сентябрь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Тәрбиячеләр көненә   багышланган ачык чара</w:t>
            </w:r>
          </w:p>
        </w:tc>
      </w:tr>
      <w:tr w:rsidR="00A753A3" w:rsidRPr="00937EBF" w:rsidTr="00781F30">
        <w:trPr>
          <w:cantSplit/>
          <w:trHeight w:val="489"/>
        </w:trPr>
        <w:tc>
          <w:tcPr>
            <w:tcW w:w="9571" w:type="dxa"/>
            <w:gridSpan w:val="8"/>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Октябрь Шәфкат</w:t>
            </w:r>
            <w:r w:rsidRPr="00937EBF">
              <w:rPr>
                <w:b/>
                <w:i/>
                <w:sz w:val="24"/>
                <w:szCs w:val="24"/>
              </w:rPr>
              <w:t>ь</w:t>
            </w:r>
            <w:r w:rsidRPr="00937EBF">
              <w:rPr>
                <w:b/>
                <w:i/>
                <w:sz w:val="24"/>
                <w:szCs w:val="24"/>
                <w:lang w:val="tt-RU"/>
              </w:rPr>
              <w:t>лелек айлыгы</w:t>
            </w:r>
          </w:p>
        </w:tc>
      </w:tr>
      <w:tr w:rsidR="00A753A3" w:rsidRPr="006C3A1D" w:rsidTr="00781F30">
        <w:trPr>
          <w:cantSplit/>
          <w:trHeight w:val="63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 атна</w:t>
            </w:r>
          </w:p>
        </w:tc>
        <w:tc>
          <w:tcPr>
            <w:tcW w:w="2845" w:type="dxa"/>
            <w:tcBorders>
              <w:top w:val="single" w:sz="4" w:space="0" w:color="auto"/>
              <w:bottom w:val="single" w:sz="4" w:space="0" w:color="auto"/>
            </w:tcBorders>
          </w:tcPr>
          <w:p w:rsidR="00A753A3" w:rsidRPr="00937EBF" w:rsidRDefault="00A753A3" w:rsidP="00937EBF">
            <w:pPr>
              <w:rPr>
                <w:b/>
                <w:i/>
                <w:sz w:val="24"/>
                <w:szCs w:val="24"/>
                <w:lang w:val="tt-RU"/>
              </w:rPr>
            </w:pPr>
            <w:r w:rsidRPr="00937EBF">
              <w:rPr>
                <w:b/>
                <w:i/>
                <w:sz w:val="24"/>
                <w:szCs w:val="24"/>
                <w:lang w:val="tt-RU"/>
              </w:rPr>
              <w:t>Яхшы сүз – җан азыгы</w:t>
            </w:r>
          </w:p>
          <w:p w:rsidR="00A753A3" w:rsidRPr="00937EBF" w:rsidRDefault="00A753A3" w:rsidP="00937EBF">
            <w:pPr>
              <w:jc w:val="center"/>
              <w:rPr>
                <w:sz w:val="24"/>
                <w:szCs w:val="24"/>
                <w:u w:val="single"/>
                <w:lang w:val="tt-RU"/>
              </w:rPr>
            </w:pPr>
            <w:r w:rsidRPr="00937EBF">
              <w:rPr>
                <w:sz w:val="24"/>
                <w:szCs w:val="24"/>
                <w:u w:val="single"/>
                <w:lang w:val="tt-RU"/>
              </w:rPr>
              <w:t>Максат:</w:t>
            </w:r>
            <w:r w:rsidRPr="00937EBF">
              <w:rPr>
                <w:sz w:val="24"/>
                <w:szCs w:val="24"/>
                <w:lang w:val="tt-RU"/>
              </w:rPr>
              <w:t>1 октябрь - Өлкәннәр көне икәнлеген аңлау; аларга ярдәм итәсе килү теләге уяту. Өлкәннәргә хөрмәт, мәхәббәт тәрбияләү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-өлкәннәргә ихтирам, хөрмәт хисләре тәрбияләү;</w:t>
            </w:r>
          </w:p>
          <w:p w:rsidR="00A753A3" w:rsidRPr="00937EBF" w:rsidRDefault="00A753A3" w:rsidP="00937EBF">
            <w:pPr>
              <w:rPr>
                <w:sz w:val="24"/>
                <w:szCs w:val="24"/>
                <w:lang w:val="tt-RU"/>
              </w:rPr>
            </w:pPr>
            <w:r w:rsidRPr="00937EBF">
              <w:rPr>
                <w:sz w:val="24"/>
                <w:szCs w:val="24"/>
                <w:lang w:val="tt-RU"/>
              </w:rPr>
              <w:t>-хәтер сәләтен үстерү;</w:t>
            </w:r>
          </w:p>
          <w:p w:rsidR="00A753A3" w:rsidRPr="00937EBF" w:rsidRDefault="00A753A3" w:rsidP="00937EBF">
            <w:pPr>
              <w:rPr>
                <w:sz w:val="24"/>
                <w:szCs w:val="24"/>
                <w:lang w:val="tt-RU"/>
              </w:rPr>
            </w:pPr>
            <w:r w:rsidRPr="00937EBF">
              <w:rPr>
                <w:sz w:val="24"/>
                <w:szCs w:val="24"/>
                <w:lang w:val="tt-RU"/>
              </w:rPr>
              <w:t>-әдәби әсәрләр аша тирә-юньдәге вакыйгаларга дөрес бәя бирергә, үз фикерләрен әйтә белергә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30 сентябрь-4 октябрь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Өлкәннәр көненә багышланган бәйрәм иртәсе</w:t>
            </w:r>
          </w:p>
        </w:tc>
      </w:tr>
      <w:tr w:rsidR="00A753A3" w:rsidRPr="00937EBF" w:rsidTr="00781F30">
        <w:trPr>
          <w:cantSplit/>
          <w:trHeight w:val="63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Алтын көз. Кошлар китте җылы якка.</w:t>
            </w:r>
          </w:p>
          <w:p w:rsidR="00A753A3" w:rsidRPr="00937EBF" w:rsidRDefault="00A753A3" w:rsidP="00937EBF">
            <w:pPr>
              <w:rPr>
                <w:sz w:val="24"/>
                <w:szCs w:val="24"/>
                <w:lang w:val="tt-RU"/>
              </w:rPr>
            </w:pPr>
            <w:r w:rsidRPr="00937EBF">
              <w:rPr>
                <w:sz w:val="24"/>
                <w:szCs w:val="24"/>
                <w:u w:val="single"/>
                <w:lang w:val="tt-RU"/>
              </w:rPr>
              <w:t>Максат:</w:t>
            </w:r>
            <w:r w:rsidRPr="00937EBF">
              <w:rPr>
                <w:sz w:val="24"/>
                <w:szCs w:val="24"/>
                <w:lang w:val="tt-RU"/>
              </w:rPr>
              <w:t>көзге табигатьнең матурлыгына соклана белү, сакчыл караш тәрбияләү;күчмә кошлар ,кышлаучы кошлар турында белемнәрен баету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күзәтүчәнлек һәм кызыксынучанлык сыйфатлары тәрбияләү;</w:t>
            </w:r>
          </w:p>
          <w:p w:rsidR="00A753A3" w:rsidRPr="00937EBF" w:rsidRDefault="00A753A3" w:rsidP="00937EBF">
            <w:pPr>
              <w:rPr>
                <w:sz w:val="24"/>
                <w:szCs w:val="24"/>
                <w:lang w:val="tt-RU"/>
              </w:rPr>
            </w:pPr>
            <w:r w:rsidRPr="00937EBF">
              <w:rPr>
                <w:sz w:val="24"/>
                <w:szCs w:val="24"/>
                <w:lang w:val="tt-RU"/>
              </w:rPr>
              <w:t>-чагыштыру, күзәтүчәнлек, кызыксынучанлык күнекмәләрен     үстерү;</w:t>
            </w:r>
          </w:p>
          <w:p w:rsidR="00A753A3" w:rsidRPr="00937EBF" w:rsidRDefault="00A753A3" w:rsidP="00937EBF">
            <w:pPr>
              <w:rPr>
                <w:sz w:val="24"/>
                <w:szCs w:val="24"/>
                <w:lang w:val="tt-RU"/>
              </w:rPr>
            </w:pPr>
            <w:r w:rsidRPr="00937EBF">
              <w:rPr>
                <w:sz w:val="24"/>
                <w:szCs w:val="24"/>
                <w:lang w:val="tt-RU"/>
              </w:rPr>
              <w:t>-күчмә кошлар, кышлаучы кошлар турында белемнәрен баету.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7-11 </w:t>
            </w:r>
          </w:p>
          <w:p w:rsidR="00A753A3" w:rsidRPr="00937EBF" w:rsidRDefault="00A753A3" w:rsidP="00937EBF">
            <w:pPr>
              <w:jc w:val="center"/>
              <w:rPr>
                <w:sz w:val="24"/>
                <w:szCs w:val="24"/>
                <w:lang w:val="tt-RU"/>
              </w:rPr>
            </w:pPr>
            <w:r w:rsidRPr="00937EBF">
              <w:rPr>
                <w:sz w:val="24"/>
                <w:szCs w:val="24"/>
                <w:lang w:val="tt-RU"/>
              </w:rPr>
              <w:t>октябрь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“Табышмак әйтәм – җавабын тап!” – уен - викторина</w:t>
            </w:r>
          </w:p>
        </w:tc>
      </w:tr>
      <w:tr w:rsidR="00A753A3" w:rsidRPr="006C3A1D" w:rsidTr="00781F30">
        <w:trPr>
          <w:cantSplit/>
          <w:trHeight w:val="63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3 атна</w:t>
            </w:r>
          </w:p>
        </w:tc>
        <w:tc>
          <w:tcPr>
            <w:tcW w:w="2845" w:type="dxa"/>
            <w:tcBorders>
              <w:top w:val="single" w:sz="4" w:space="0" w:color="auto"/>
              <w:bottom w:val="single" w:sz="4" w:space="0" w:color="auto"/>
            </w:tcBorders>
          </w:tcPr>
          <w:p w:rsidR="00A753A3" w:rsidRPr="00937EBF" w:rsidRDefault="00A753A3" w:rsidP="00937EBF">
            <w:pPr>
              <w:jc w:val="center"/>
              <w:rPr>
                <w:sz w:val="24"/>
                <w:szCs w:val="24"/>
                <w:lang w:val="tt-RU"/>
              </w:rPr>
            </w:pPr>
          </w:p>
          <w:p w:rsidR="00A753A3" w:rsidRPr="00937EBF" w:rsidRDefault="00A753A3" w:rsidP="00937EBF">
            <w:pPr>
              <w:jc w:val="center"/>
              <w:rPr>
                <w:b/>
                <w:i/>
                <w:sz w:val="24"/>
                <w:szCs w:val="24"/>
                <w:lang w:val="tt-RU"/>
              </w:rPr>
            </w:pPr>
            <w:r w:rsidRPr="00937EBF">
              <w:rPr>
                <w:b/>
                <w:i/>
                <w:sz w:val="24"/>
                <w:szCs w:val="24"/>
                <w:lang w:val="tt-RU"/>
              </w:rPr>
              <w:t>Икмәк яшәү терәге</w:t>
            </w:r>
          </w:p>
          <w:p w:rsidR="00A753A3" w:rsidRPr="00937EBF" w:rsidRDefault="00A753A3" w:rsidP="00937EBF">
            <w:pPr>
              <w:rPr>
                <w:sz w:val="24"/>
                <w:szCs w:val="24"/>
                <w:lang w:val="tt-RU"/>
              </w:rPr>
            </w:pPr>
            <w:r w:rsidRPr="00937EBF">
              <w:rPr>
                <w:sz w:val="24"/>
                <w:szCs w:val="24"/>
                <w:u w:val="single"/>
                <w:lang w:val="tt-RU"/>
              </w:rPr>
              <w:t>Максат:</w:t>
            </w:r>
            <w:r w:rsidRPr="00937EBF">
              <w:rPr>
                <w:sz w:val="24"/>
                <w:szCs w:val="24"/>
                <w:lang w:val="tt-RU"/>
              </w:rPr>
              <w:t>икмәккә сак караш тәрбияләү, икмәк үстерү,игенче хезмәте турындагы белемнәрен ныгыту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икмәккә сак караш тәрбияләү;</w:t>
            </w:r>
          </w:p>
          <w:p w:rsidR="00A753A3" w:rsidRPr="00937EBF" w:rsidRDefault="00A753A3" w:rsidP="00937EBF">
            <w:pPr>
              <w:rPr>
                <w:sz w:val="24"/>
                <w:szCs w:val="24"/>
                <w:lang w:val="tt-RU"/>
              </w:rPr>
            </w:pPr>
            <w:r w:rsidRPr="00937EBF">
              <w:rPr>
                <w:sz w:val="24"/>
                <w:szCs w:val="24"/>
                <w:lang w:val="tt-RU"/>
              </w:rPr>
              <w:t>-күзаллау, фикер йөртә белү  сәләтен үстерү;</w:t>
            </w:r>
          </w:p>
          <w:p w:rsidR="00A753A3" w:rsidRPr="00937EBF" w:rsidRDefault="00A753A3" w:rsidP="00937EBF">
            <w:pPr>
              <w:rPr>
                <w:sz w:val="24"/>
                <w:szCs w:val="24"/>
                <w:lang w:val="tt-RU"/>
              </w:rPr>
            </w:pPr>
            <w:r w:rsidRPr="00937EBF">
              <w:rPr>
                <w:sz w:val="24"/>
                <w:szCs w:val="24"/>
                <w:lang w:val="tt-RU"/>
              </w:rPr>
              <w:t>-икмәкнең әһәмиятен аңлату,ипи үстерүдә катнашучыларның хезмәте турында белемнәрен ныгыту.</w:t>
            </w:r>
          </w:p>
          <w:p w:rsidR="00A753A3" w:rsidRPr="00937EBF" w:rsidRDefault="00A753A3" w:rsidP="00937EBF">
            <w:pPr>
              <w:rPr>
                <w:sz w:val="24"/>
                <w:szCs w:val="24"/>
                <w:lang w:val="tt-RU"/>
              </w:rPr>
            </w:pP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14-18 октябрь</w:t>
            </w:r>
          </w:p>
          <w:p w:rsidR="00A753A3" w:rsidRPr="00937EBF" w:rsidRDefault="00A753A3" w:rsidP="00937EBF">
            <w:pPr>
              <w:rPr>
                <w:sz w:val="24"/>
                <w:szCs w:val="24"/>
                <w:lang w:val="tt-RU"/>
              </w:rPr>
            </w:pP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“Икмәк – яшәү терәге”- икмәк турында шигырь сөйләү, табышмак әйтү бәйгесе</w:t>
            </w:r>
          </w:p>
          <w:p w:rsidR="00A753A3" w:rsidRPr="00937EBF" w:rsidRDefault="00A753A3" w:rsidP="00937EBF">
            <w:pPr>
              <w:rPr>
                <w:sz w:val="24"/>
                <w:szCs w:val="24"/>
                <w:lang w:val="tt-RU"/>
              </w:rPr>
            </w:pPr>
          </w:p>
        </w:tc>
      </w:tr>
      <w:tr w:rsidR="00A753A3" w:rsidRPr="00937EBF" w:rsidTr="00781F30">
        <w:trPr>
          <w:cantSplit/>
          <w:trHeight w:val="3392"/>
        </w:trPr>
        <w:tc>
          <w:tcPr>
            <w:tcW w:w="479" w:type="dxa"/>
            <w:tcBorders>
              <w:top w:val="single" w:sz="4" w:space="0" w:color="auto"/>
              <w:bottom w:val="single" w:sz="4" w:space="0" w:color="auto"/>
            </w:tcBorders>
            <w:textDirection w:val="btLr"/>
          </w:tcPr>
          <w:p w:rsidR="00A753A3" w:rsidRPr="00937EBF" w:rsidRDefault="00A753A3" w:rsidP="00937EBF">
            <w:pPr>
              <w:ind w:right="113"/>
              <w:jc w:val="center"/>
              <w:rPr>
                <w:sz w:val="24"/>
                <w:szCs w:val="24"/>
                <w:lang w:val="tt-RU"/>
              </w:rPr>
            </w:pPr>
            <w:r w:rsidRPr="00937EBF">
              <w:rPr>
                <w:sz w:val="24"/>
                <w:szCs w:val="24"/>
                <w:lang w:val="tt-RU"/>
              </w:rPr>
              <w:lastRenderedPageBreak/>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Көзге муллык</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яшелчәләр турында белемнәрен системалаштыру; иҗади күзаллауларын, логик фикерләү  сәләтен үстерү.</w:t>
            </w:r>
          </w:p>
          <w:p w:rsidR="00A753A3" w:rsidRPr="00937EBF" w:rsidRDefault="00A753A3" w:rsidP="00937EBF">
            <w:pPr>
              <w:jc w:val="center"/>
              <w:rPr>
                <w:sz w:val="24"/>
                <w:szCs w:val="24"/>
                <w:lang w:val="tt-RU"/>
              </w:rPr>
            </w:pP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p>
          <w:p w:rsidR="00A753A3" w:rsidRPr="00937EBF" w:rsidRDefault="00A753A3" w:rsidP="00937EBF">
            <w:pPr>
              <w:rPr>
                <w:sz w:val="24"/>
                <w:szCs w:val="24"/>
                <w:lang w:val="tt-RU"/>
              </w:rPr>
            </w:pPr>
            <w:r w:rsidRPr="00937EBF">
              <w:rPr>
                <w:sz w:val="24"/>
                <w:szCs w:val="24"/>
                <w:lang w:val="tt-RU"/>
              </w:rPr>
              <w:t>-өлкәннәр хезмәтенә хөрмәт хисләре тәрбияләү;</w:t>
            </w:r>
          </w:p>
          <w:p w:rsidR="00A753A3" w:rsidRPr="00937EBF" w:rsidRDefault="00A753A3" w:rsidP="00937EBF">
            <w:pPr>
              <w:rPr>
                <w:sz w:val="24"/>
                <w:szCs w:val="24"/>
                <w:lang w:val="tt-RU"/>
              </w:rPr>
            </w:pPr>
            <w:r w:rsidRPr="00937EBF">
              <w:rPr>
                <w:sz w:val="24"/>
                <w:szCs w:val="24"/>
                <w:lang w:val="tt-RU"/>
              </w:rPr>
              <w:t>-иҗади күзаллауларын, логик фикерләү  сәләтен үстерү;</w:t>
            </w:r>
          </w:p>
          <w:p w:rsidR="00A753A3" w:rsidRPr="00937EBF" w:rsidRDefault="00A753A3" w:rsidP="00937EBF">
            <w:pPr>
              <w:rPr>
                <w:sz w:val="24"/>
                <w:szCs w:val="24"/>
                <w:lang w:val="tt-RU"/>
              </w:rPr>
            </w:pPr>
            <w:r w:rsidRPr="00937EBF">
              <w:rPr>
                <w:sz w:val="24"/>
                <w:szCs w:val="24"/>
                <w:lang w:val="tt-RU"/>
              </w:rPr>
              <w:t>- яшелчәләр турында белемнәрен  баету,алган белемнәрен иҗади якын килеп файдалана белергә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21-25 октябрь</w:t>
            </w:r>
          </w:p>
          <w:p w:rsidR="00A753A3" w:rsidRPr="00937EBF" w:rsidRDefault="00A753A3" w:rsidP="00937EBF">
            <w:pPr>
              <w:rPr>
                <w:sz w:val="24"/>
                <w:szCs w:val="24"/>
                <w:lang w:val="tt-RU"/>
              </w:rPr>
            </w:pPr>
          </w:p>
          <w:p w:rsidR="00A753A3" w:rsidRPr="00937EBF" w:rsidRDefault="00A753A3" w:rsidP="00937EBF">
            <w:pPr>
              <w:rPr>
                <w:sz w:val="24"/>
                <w:szCs w:val="24"/>
                <w:lang w:val="tt-RU"/>
              </w:rPr>
            </w:pP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p>
          <w:p w:rsidR="00A753A3" w:rsidRPr="00937EBF" w:rsidRDefault="00A753A3" w:rsidP="00937EBF">
            <w:pPr>
              <w:rPr>
                <w:sz w:val="24"/>
                <w:szCs w:val="24"/>
                <w:lang w:val="tt-RU"/>
              </w:rPr>
            </w:pPr>
            <w:r w:rsidRPr="00937EBF">
              <w:rPr>
                <w:sz w:val="24"/>
                <w:szCs w:val="24"/>
                <w:lang w:val="tt-RU"/>
              </w:rPr>
              <w:t>“Уңыш” бәйрәме</w:t>
            </w:r>
          </w:p>
        </w:tc>
      </w:tr>
      <w:tr w:rsidR="00A753A3" w:rsidRPr="006C3A1D" w:rsidTr="00781F30">
        <w:trPr>
          <w:cantSplit/>
          <w:trHeight w:val="1965"/>
        </w:trPr>
        <w:tc>
          <w:tcPr>
            <w:tcW w:w="479" w:type="dxa"/>
            <w:tcBorders>
              <w:top w:val="single" w:sz="4" w:space="0" w:color="auto"/>
              <w:bottom w:val="single" w:sz="4" w:space="0" w:color="auto"/>
            </w:tcBorders>
            <w:textDirection w:val="btLr"/>
          </w:tcPr>
          <w:p w:rsidR="00A753A3" w:rsidRPr="00937EBF" w:rsidRDefault="00A753A3" w:rsidP="00937EBF">
            <w:pPr>
              <w:jc w:val="center"/>
              <w:rPr>
                <w:sz w:val="24"/>
                <w:szCs w:val="24"/>
                <w:lang w:val="tt-RU"/>
              </w:rPr>
            </w:pPr>
            <w:r w:rsidRPr="00937EBF">
              <w:rPr>
                <w:sz w:val="24"/>
                <w:szCs w:val="24"/>
                <w:lang w:val="tt-RU"/>
              </w:rPr>
              <w:t>5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Хайваннар дөньясында</w:t>
            </w:r>
          </w:p>
          <w:p w:rsidR="00A753A3" w:rsidRPr="00937EBF" w:rsidRDefault="00A753A3" w:rsidP="00937EBF">
            <w:pPr>
              <w:jc w:val="center"/>
              <w:rPr>
                <w:sz w:val="24"/>
                <w:szCs w:val="24"/>
                <w:lang w:val="tt-RU"/>
              </w:rPr>
            </w:pPr>
            <w:r w:rsidRPr="00937EBF">
              <w:rPr>
                <w:sz w:val="24"/>
                <w:szCs w:val="24"/>
                <w:lang w:val="tt-RU"/>
              </w:rPr>
              <w:t>Максат: Йорт хайваннары, кыргый хайваннар турында белемнәрен тирәнәйтү.Тышкы билгеләре буенча аера белергә, балаларын таный, исемнәрен әйтә белергә өйрәтү.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Йорт хайваннары, кыргый хайваннарга сакчыл караш, мәхәббәт тәрбияләү;</w:t>
            </w:r>
          </w:p>
          <w:p w:rsidR="00A753A3" w:rsidRPr="00937EBF" w:rsidRDefault="00A753A3" w:rsidP="00937EBF">
            <w:pPr>
              <w:rPr>
                <w:sz w:val="24"/>
                <w:szCs w:val="24"/>
                <w:lang w:val="tt-RU"/>
              </w:rPr>
            </w:pPr>
            <w:r w:rsidRPr="00937EBF">
              <w:rPr>
                <w:sz w:val="24"/>
                <w:szCs w:val="24"/>
                <w:lang w:val="tt-RU"/>
              </w:rPr>
              <w:t>- бәйләнешле сөйләм һәм мөстәкыйль фикерләү сәләтен үстерү;</w:t>
            </w:r>
          </w:p>
          <w:p w:rsidR="00A753A3" w:rsidRDefault="00A753A3" w:rsidP="00937EBF">
            <w:pPr>
              <w:rPr>
                <w:sz w:val="24"/>
                <w:szCs w:val="24"/>
                <w:lang w:val="tt-RU"/>
              </w:rPr>
            </w:pPr>
            <w:r w:rsidRPr="00937EBF">
              <w:rPr>
                <w:sz w:val="24"/>
                <w:szCs w:val="24"/>
                <w:lang w:val="tt-RU"/>
              </w:rPr>
              <w:t>-тышкы билгеләре буенча аера белергә, балаларын таный, исемнәрен әйтә белергә өйрәтү.</w:t>
            </w:r>
          </w:p>
          <w:p w:rsidR="00A317C0" w:rsidRDefault="00A317C0" w:rsidP="00937EBF">
            <w:pPr>
              <w:rPr>
                <w:sz w:val="24"/>
                <w:szCs w:val="24"/>
                <w:lang w:val="tt-RU"/>
              </w:rPr>
            </w:pPr>
          </w:p>
          <w:p w:rsidR="00A317C0" w:rsidRDefault="00A317C0" w:rsidP="00937EBF">
            <w:pPr>
              <w:rPr>
                <w:sz w:val="24"/>
                <w:szCs w:val="24"/>
                <w:lang w:val="tt-RU"/>
              </w:rPr>
            </w:pPr>
          </w:p>
          <w:p w:rsidR="00A317C0" w:rsidRDefault="00A317C0" w:rsidP="00937EBF">
            <w:pPr>
              <w:rPr>
                <w:sz w:val="24"/>
                <w:szCs w:val="24"/>
                <w:lang w:val="tt-RU"/>
              </w:rPr>
            </w:pPr>
          </w:p>
          <w:p w:rsidR="00A317C0" w:rsidRDefault="00A317C0" w:rsidP="00937EBF">
            <w:pPr>
              <w:rPr>
                <w:sz w:val="24"/>
                <w:szCs w:val="24"/>
                <w:lang w:val="tt-RU"/>
              </w:rPr>
            </w:pPr>
          </w:p>
          <w:p w:rsidR="00A317C0" w:rsidRPr="00937EBF" w:rsidRDefault="00A317C0" w:rsidP="00937EBF">
            <w:pPr>
              <w:rPr>
                <w:sz w:val="24"/>
                <w:szCs w:val="24"/>
                <w:lang w:val="tt-RU"/>
              </w:rPr>
            </w:pPr>
          </w:p>
        </w:tc>
        <w:tc>
          <w:tcPr>
            <w:tcW w:w="1540" w:type="dxa"/>
            <w:gridSpan w:val="2"/>
            <w:tcBorders>
              <w:top w:val="single" w:sz="4" w:space="0" w:color="auto"/>
              <w:bottom w:val="single" w:sz="4" w:space="0" w:color="auto"/>
            </w:tcBorders>
          </w:tcPr>
          <w:p w:rsidR="00A753A3" w:rsidRPr="00937EBF" w:rsidRDefault="00A753A3" w:rsidP="00937EBF">
            <w:pPr>
              <w:rPr>
                <w:sz w:val="24"/>
                <w:szCs w:val="24"/>
                <w:lang w:val="tt-RU"/>
              </w:rPr>
            </w:pPr>
          </w:p>
          <w:p w:rsidR="00A753A3" w:rsidRPr="00937EBF" w:rsidRDefault="00A753A3" w:rsidP="00937EBF">
            <w:pPr>
              <w:jc w:val="center"/>
              <w:rPr>
                <w:sz w:val="24"/>
                <w:szCs w:val="24"/>
                <w:lang w:val="tt-RU"/>
              </w:rPr>
            </w:pPr>
            <w:r w:rsidRPr="00937EBF">
              <w:rPr>
                <w:sz w:val="24"/>
                <w:szCs w:val="24"/>
                <w:lang w:val="tt-RU"/>
              </w:rPr>
              <w:t>28 октябрь-1 ноябрь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 xml:space="preserve">Мәктәпкә әзерлек төркеме балалары белән мәктәпкә экскурсия </w:t>
            </w:r>
          </w:p>
          <w:p w:rsidR="00A753A3" w:rsidRPr="00937EBF" w:rsidRDefault="00A753A3" w:rsidP="00937EBF">
            <w:pPr>
              <w:rPr>
                <w:sz w:val="24"/>
                <w:szCs w:val="24"/>
                <w:lang w:val="tt-RU"/>
              </w:rPr>
            </w:pPr>
          </w:p>
        </w:tc>
      </w:tr>
      <w:tr w:rsidR="00A753A3" w:rsidRPr="00937EBF" w:rsidTr="00781F30">
        <w:trPr>
          <w:gridAfter w:val="1"/>
          <w:wAfter w:w="59" w:type="dxa"/>
          <w:cantSplit/>
          <w:trHeight w:val="480"/>
        </w:trPr>
        <w:tc>
          <w:tcPr>
            <w:tcW w:w="9512" w:type="dxa"/>
            <w:gridSpan w:val="7"/>
            <w:tcBorders>
              <w:top w:val="single" w:sz="4" w:space="0" w:color="auto"/>
              <w:bottom w:val="single" w:sz="4" w:space="0" w:color="auto"/>
            </w:tcBorders>
          </w:tcPr>
          <w:p w:rsidR="00A753A3" w:rsidRPr="00937EBF" w:rsidRDefault="00A753A3" w:rsidP="00937EBF">
            <w:pPr>
              <w:jc w:val="center"/>
              <w:rPr>
                <w:sz w:val="24"/>
                <w:szCs w:val="24"/>
                <w:lang w:val="tt-RU"/>
              </w:rPr>
            </w:pPr>
          </w:p>
          <w:p w:rsidR="00A753A3" w:rsidRPr="00937EBF" w:rsidRDefault="00A753A3" w:rsidP="00937EBF">
            <w:pPr>
              <w:jc w:val="center"/>
              <w:rPr>
                <w:b/>
                <w:i/>
                <w:sz w:val="24"/>
                <w:szCs w:val="24"/>
                <w:lang w:val="tt-RU"/>
              </w:rPr>
            </w:pPr>
            <w:r w:rsidRPr="00937EBF">
              <w:rPr>
                <w:b/>
                <w:i/>
                <w:sz w:val="24"/>
                <w:szCs w:val="24"/>
                <w:lang w:val="tt-RU"/>
              </w:rPr>
              <w:t>Ноябрь  Бала хокуклары айлыгы</w:t>
            </w:r>
          </w:p>
        </w:tc>
      </w:tr>
      <w:tr w:rsidR="00A753A3" w:rsidRPr="00937EBF" w:rsidTr="00781F30">
        <w:trPr>
          <w:gridAfter w:val="1"/>
          <w:wAfter w:w="59" w:type="dxa"/>
          <w:cantSplit/>
          <w:trHeight w:val="144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 атна</w:t>
            </w:r>
          </w:p>
        </w:tc>
        <w:tc>
          <w:tcPr>
            <w:tcW w:w="2845" w:type="dxa"/>
            <w:tcBorders>
              <w:top w:val="single" w:sz="4" w:space="0" w:color="auto"/>
              <w:bottom w:val="single" w:sz="4" w:space="0" w:color="auto"/>
            </w:tcBorders>
          </w:tcPr>
          <w:p w:rsidR="00A753A3" w:rsidRPr="00937EBF" w:rsidRDefault="00A753A3" w:rsidP="00937EBF">
            <w:pPr>
              <w:jc w:val="center"/>
              <w:rPr>
                <w:sz w:val="24"/>
                <w:szCs w:val="24"/>
                <w:lang w:val="tt-RU"/>
              </w:rPr>
            </w:pPr>
          </w:p>
          <w:p w:rsidR="00A753A3" w:rsidRPr="00937EBF" w:rsidRDefault="00A753A3" w:rsidP="00937EBF">
            <w:pPr>
              <w:jc w:val="center"/>
              <w:rPr>
                <w:b/>
                <w:i/>
                <w:sz w:val="24"/>
                <w:szCs w:val="24"/>
                <w:lang w:val="tt-RU"/>
              </w:rPr>
            </w:pPr>
            <w:r w:rsidRPr="00937EBF">
              <w:rPr>
                <w:b/>
                <w:i/>
                <w:sz w:val="24"/>
                <w:szCs w:val="24"/>
                <w:lang w:val="tt-RU"/>
              </w:rPr>
              <w:t>Табын әдәпләре</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көндәлек туклану режимы турында төшенчә бирү; пешекче һөнәре белән таныштыру;сөйләм әдәбе,табын янында үз-үзеңне дөрес тоту күнекмәләре бирүне дәвам итү.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өлкәннәр хезмәтенә, ризыкка хөрмәт. Сакчыл караш тәрбияләү;</w:t>
            </w:r>
          </w:p>
          <w:p w:rsidR="00A753A3" w:rsidRPr="00937EBF" w:rsidRDefault="00A753A3" w:rsidP="00937EBF">
            <w:pPr>
              <w:rPr>
                <w:sz w:val="24"/>
                <w:szCs w:val="24"/>
                <w:lang w:val="tt-RU"/>
              </w:rPr>
            </w:pPr>
            <w:r w:rsidRPr="00937EBF">
              <w:rPr>
                <w:sz w:val="24"/>
                <w:szCs w:val="24"/>
                <w:lang w:val="tt-RU"/>
              </w:rPr>
              <w:t>-бәйләнешле сөйләм һәм мөстәкыйль фикерләү сәләтен үстерү;</w:t>
            </w:r>
          </w:p>
          <w:p w:rsidR="00A753A3" w:rsidRPr="00937EBF" w:rsidRDefault="00A753A3" w:rsidP="00937EBF">
            <w:pPr>
              <w:rPr>
                <w:sz w:val="24"/>
                <w:szCs w:val="24"/>
                <w:lang w:val="tt-RU"/>
              </w:rPr>
            </w:pPr>
            <w:r w:rsidRPr="00937EBF">
              <w:rPr>
                <w:sz w:val="24"/>
                <w:szCs w:val="24"/>
                <w:lang w:val="tt-RU"/>
              </w:rPr>
              <w:t>-кунак чакыру, табын янында үз-үзеңне дөрес тоту күнекмәләре бирү</w:t>
            </w:r>
          </w:p>
        </w:tc>
        <w:tc>
          <w:tcPr>
            <w:tcW w:w="1506" w:type="dxa"/>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4-8 </w:t>
            </w:r>
          </w:p>
          <w:p w:rsidR="00A753A3" w:rsidRPr="00937EBF" w:rsidRDefault="00A753A3" w:rsidP="00937EBF">
            <w:pPr>
              <w:jc w:val="center"/>
              <w:rPr>
                <w:sz w:val="24"/>
                <w:szCs w:val="24"/>
                <w:lang w:val="tt-RU"/>
              </w:rPr>
            </w:pPr>
            <w:r w:rsidRPr="00937EBF">
              <w:rPr>
                <w:sz w:val="24"/>
                <w:szCs w:val="24"/>
                <w:lang w:val="tt-RU"/>
              </w:rPr>
              <w:t>ноябрь</w:t>
            </w:r>
          </w:p>
        </w:tc>
        <w:tc>
          <w:tcPr>
            <w:tcW w:w="1837"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“Без кунак яратабыз” – туган көннәрне билгеләп үтү</w:t>
            </w:r>
          </w:p>
        </w:tc>
      </w:tr>
      <w:tr w:rsidR="00A753A3" w:rsidRPr="00937EBF" w:rsidTr="00781F30">
        <w:trPr>
          <w:gridAfter w:val="1"/>
          <w:wAfter w:w="59" w:type="dxa"/>
          <w:cantSplit/>
          <w:trHeight w:val="144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Киемнәр дә безне бизиләр</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Өс- баш, аяк киемнәрен чагыштырырга,төркемнәргә аерырга, сезонга карап дөрес итеп киенә белергә өйрәтү.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Киемнәргә карата зәвык, сакчыл караш тәрбияләү;</w:t>
            </w:r>
          </w:p>
          <w:p w:rsidR="00A753A3" w:rsidRPr="00937EBF" w:rsidRDefault="00A753A3" w:rsidP="00937EBF">
            <w:pPr>
              <w:rPr>
                <w:sz w:val="24"/>
                <w:szCs w:val="24"/>
                <w:lang w:val="tt-RU"/>
              </w:rPr>
            </w:pPr>
            <w:r w:rsidRPr="00937EBF">
              <w:rPr>
                <w:sz w:val="24"/>
                <w:szCs w:val="24"/>
                <w:lang w:val="tt-RU"/>
              </w:rPr>
              <w:t>- логик  фикерләү сәләтен, сөйләм телен үстерү;</w:t>
            </w:r>
          </w:p>
          <w:p w:rsidR="00A753A3" w:rsidRPr="00937EBF" w:rsidRDefault="00A753A3" w:rsidP="00937EBF">
            <w:pPr>
              <w:rPr>
                <w:sz w:val="24"/>
                <w:szCs w:val="24"/>
                <w:lang w:val="tt-RU"/>
              </w:rPr>
            </w:pPr>
            <w:r w:rsidRPr="00937EBF">
              <w:rPr>
                <w:sz w:val="24"/>
                <w:szCs w:val="24"/>
                <w:lang w:val="tt-RU"/>
              </w:rPr>
              <w:t>- өс- баш, аяк киемнәрен чагыштырырга,төркемнәргә аерырга, сезонга карап дөрес итеп киенә белергә өйрәтү.</w:t>
            </w:r>
          </w:p>
        </w:tc>
        <w:tc>
          <w:tcPr>
            <w:tcW w:w="1506" w:type="dxa"/>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11-15 ноябрь</w:t>
            </w:r>
          </w:p>
        </w:tc>
        <w:tc>
          <w:tcPr>
            <w:tcW w:w="1837"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“Матурлык конкурсы” үткәрү</w:t>
            </w:r>
          </w:p>
        </w:tc>
      </w:tr>
      <w:tr w:rsidR="00A753A3" w:rsidRPr="00937EBF" w:rsidTr="00781F30">
        <w:trPr>
          <w:gridAfter w:val="1"/>
          <w:wAfter w:w="59" w:type="dxa"/>
          <w:cantSplit/>
          <w:trHeight w:val="144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Мин дөньяның бер кешесе</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әхлакый сыйфатлар,әти- әнигә хөрмәт тәрбияләү; балаларның гаиләдәге хокуклары турындагы белемнәрен ныгыту.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әхлакый сыйфатлар,әти- әнигә хөрмәт тәрбияләү;</w:t>
            </w:r>
          </w:p>
          <w:p w:rsidR="00A753A3" w:rsidRPr="00937EBF" w:rsidRDefault="00A753A3" w:rsidP="00937EBF">
            <w:pPr>
              <w:rPr>
                <w:sz w:val="24"/>
                <w:szCs w:val="24"/>
                <w:lang w:val="tt-RU"/>
              </w:rPr>
            </w:pPr>
            <w:r w:rsidRPr="00937EBF">
              <w:rPr>
                <w:sz w:val="24"/>
                <w:szCs w:val="24"/>
                <w:lang w:val="tt-RU"/>
              </w:rPr>
              <w:t>-игътибар белән тыңларга, сорауларга тулы җөмләләр белән җавап бирергә күнектерү;</w:t>
            </w:r>
          </w:p>
          <w:p w:rsidR="00A753A3" w:rsidRPr="00937EBF" w:rsidRDefault="00A753A3" w:rsidP="00937EBF">
            <w:pPr>
              <w:rPr>
                <w:sz w:val="24"/>
                <w:szCs w:val="24"/>
                <w:lang w:val="tt-RU"/>
              </w:rPr>
            </w:pPr>
            <w:r w:rsidRPr="00937EBF">
              <w:rPr>
                <w:sz w:val="24"/>
                <w:szCs w:val="24"/>
                <w:lang w:val="tt-RU"/>
              </w:rPr>
              <w:t>- балаларның гаиләдәге хокуклары турындагы белемнәрен ныгыту; ялга, уенга хокуклы булуларын аңлату.</w:t>
            </w:r>
          </w:p>
        </w:tc>
        <w:tc>
          <w:tcPr>
            <w:tcW w:w="1506" w:type="dxa"/>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18-22 ноябрь</w:t>
            </w:r>
          </w:p>
        </w:tc>
        <w:tc>
          <w:tcPr>
            <w:tcW w:w="1837"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“Без нәни артистлар” – ачык чара</w:t>
            </w:r>
          </w:p>
        </w:tc>
      </w:tr>
      <w:tr w:rsidR="00A753A3" w:rsidRPr="006C3A1D" w:rsidTr="00781F30">
        <w:trPr>
          <w:gridAfter w:val="1"/>
          <w:wAfter w:w="59" w:type="dxa"/>
          <w:cantSplit/>
          <w:trHeight w:val="144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Хезмәт төбе – хәзинә</w:t>
            </w:r>
          </w:p>
          <w:p w:rsidR="00A753A3"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төрле һөнәр ияләренә, хезмәт кешесенә хөрмәт тәрбияләү; балаларның өлкәннәр хезмәте турында күзаллауларын киңәйтү, төзүче һөнәре белән таныштыру.</w:t>
            </w:r>
          </w:p>
          <w:p w:rsidR="00A317C0" w:rsidRDefault="00A317C0" w:rsidP="00937EBF">
            <w:pPr>
              <w:jc w:val="center"/>
              <w:rPr>
                <w:sz w:val="24"/>
                <w:szCs w:val="24"/>
                <w:lang w:val="tt-RU"/>
              </w:rPr>
            </w:pPr>
          </w:p>
          <w:p w:rsidR="00A317C0" w:rsidRDefault="00A317C0" w:rsidP="00937EBF">
            <w:pPr>
              <w:jc w:val="center"/>
              <w:rPr>
                <w:sz w:val="24"/>
                <w:szCs w:val="24"/>
                <w:lang w:val="tt-RU"/>
              </w:rPr>
            </w:pPr>
          </w:p>
          <w:p w:rsidR="00A317C0" w:rsidRDefault="00A317C0" w:rsidP="00937EBF">
            <w:pPr>
              <w:jc w:val="center"/>
              <w:rPr>
                <w:sz w:val="24"/>
                <w:szCs w:val="24"/>
                <w:lang w:val="tt-RU"/>
              </w:rPr>
            </w:pPr>
          </w:p>
          <w:p w:rsidR="00A317C0" w:rsidRDefault="00A317C0" w:rsidP="00937EBF">
            <w:pPr>
              <w:jc w:val="center"/>
              <w:rPr>
                <w:sz w:val="24"/>
                <w:szCs w:val="24"/>
                <w:lang w:val="tt-RU"/>
              </w:rPr>
            </w:pPr>
          </w:p>
          <w:p w:rsidR="00A317C0" w:rsidRPr="00937EBF" w:rsidRDefault="00A317C0" w:rsidP="00937EBF">
            <w:pPr>
              <w:jc w:val="center"/>
              <w:rPr>
                <w:sz w:val="24"/>
                <w:szCs w:val="24"/>
                <w:lang w:val="tt-RU"/>
              </w:rPr>
            </w:pP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төрле һөнәр ияләренә, хезмәт кешесенә хөрмәт тәрбияләү;</w:t>
            </w:r>
          </w:p>
          <w:p w:rsidR="00A753A3" w:rsidRPr="00937EBF" w:rsidRDefault="00A753A3" w:rsidP="00937EBF">
            <w:pPr>
              <w:rPr>
                <w:sz w:val="24"/>
                <w:szCs w:val="24"/>
                <w:lang w:val="tt-RU"/>
              </w:rPr>
            </w:pPr>
            <w:r w:rsidRPr="00937EBF">
              <w:rPr>
                <w:sz w:val="24"/>
                <w:szCs w:val="24"/>
                <w:lang w:val="tt-RU"/>
              </w:rPr>
              <w:t>- балаларның өлкәннәр хезмәте турында күзаллауларын киңәйтү;</w:t>
            </w:r>
          </w:p>
          <w:p w:rsidR="00A753A3" w:rsidRPr="00937EBF" w:rsidRDefault="00A753A3" w:rsidP="00937EBF">
            <w:pPr>
              <w:rPr>
                <w:sz w:val="24"/>
                <w:szCs w:val="24"/>
                <w:lang w:val="tt-RU"/>
              </w:rPr>
            </w:pPr>
            <w:r w:rsidRPr="00937EBF">
              <w:rPr>
                <w:sz w:val="24"/>
                <w:szCs w:val="24"/>
                <w:lang w:val="tt-RU"/>
              </w:rPr>
              <w:t>- төзүче һөнәре белән таныштыру.</w:t>
            </w:r>
          </w:p>
        </w:tc>
        <w:tc>
          <w:tcPr>
            <w:tcW w:w="1506" w:type="dxa"/>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25-29 ноябрь</w:t>
            </w:r>
          </w:p>
        </w:tc>
        <w:tc>
          <w:tcPr>
            <w:tcW w:w="1837"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“Әниләргә чәчәкләр” – әниләр көненә багышланган ачык чара</w:t>
            </w:r>
          </w:p>
        </w:tc>
      </w:tr>
      <w:tr w:rsidR="00A753A3" w:rsidRPr="00937EBF" w:rsidTr="00781F30">
        <w:trPr>
          <w:gridAfter w:val="1"/>
          <w:wAfter w:w="59" w:type="dxa"/>
          <w:cantSplit/>
          <w:trHeight w:val="70"/>
        </w:trPr>
        <w:tc>
          <w:tcPr>
            <w:tcW w:w="9512" w:type="dxa"/>
            <w:gridSpan w:val="7"/>
            <w:tcBorders>
              <w:top w:val="single" w:sz="4" w:space="0" w:color="auto"/>
              <w:bottom w:val="single" w:sz="4" w:space="0" w:color="auto"/>
            </w:tcBorders>
          </w:tcPr>
          <w:p w:rsidR="00A753A3" w:rsidRPr="00937EBF" w:rsidRDefault="00A753A3" w:rsidP="00937EBF">
            <w:pPr>
              <w:rPr>
                <w:sz w:val="24"/>
                <w:szCs w:val="24"/>
                <w:lang w:val="tt-RU"/>
              </w:rPr>
            </w:pPr>
          </w:p>
          <w:p w:rsidR="00A753A3" w:rsidRPr="00937EBF" w:rsidRDefault="00A753A3" w:rsidP="00937EBF">
            <w:pPr>
              <w:jc w:val="center"/>
              <w:rPr>
                <w:b/>
                <w:i/>
                <w:sz w:val="24"/>
                <w:szCs w:val="24"/>
                <w:lang w:val="tt-RU"/>
              </w:rPr>
            </w:pPr>
            <w:r w:rsidRPr="00937EBF">
              <w:rPr>
                <w:b/>
                <w:i/>
                <w:sz w:val="24"/>
                <w:szCs w:val="24"/>
                <w:lang w:val="tt-RU"/>
              </w:rPr>
              <w:t>Декабрь Дуслык  айлыгы</w:t>
            </w:r>
          </w:p>
        </w:tc>
      </w:tr>
      <w:tr w:rsidR="00A753A3" w:rsidRPr="006C3A1D" w:rsidTr="00781F30">
        <w:trPr>
          <w:gridAfter w:val="1"/>
          <w:wAfter w:w="59" w:type="dxa"/>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Кыш. Хайваннарның кышлавы</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кыргый хайваннар, аларның үзенчәлекләре, яшәү шартлары турындагы белемнәрен баету.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кыргый хайваннарга сакчыл караш,балаларда бер-берсен тыңлый белү сыйфаты тәрбияләү;</w:t>
            </w:r>
          </w:p>
          <w:p w:rsidR="00A753A3" w:rsidRPr="00937EBF" w:rsidRDefault="00A753A3" w:rsidP="00937EBF">
            <w:pPr>
              <w:rPr>
                <w:sz w:val="24"/>
                <w:szCs w:val="24"/>
                <w:lang w:val="tt-RU"/>
              </w:rPr>
            </w:pPr>
            <w:r w:rsidRPr="00937EBF">
              <w:rPr>
                <w:sz w:val="24"/>
                <w:szCs w:val="24"/>
                <w:lang w:val="tt-RU"/>
              </w:rPr>
              <w:t>-логик фикерләү сәләтен үстерү;</w:t>
            </w:r>
          </w:p>
          <w:p w:rsidR="00A753A3" w:rsidRPr="00937EBF" w:rsidRDefault="00A753A3" w:rsidP="00937EBF">
            <w:pPr>
              <w:rPr>
                <w:sz w:val="24"/>
                <w:szCs w:val="24"/>
                <w:lang w:val="tt-RU"/>
              </w:rPr>
            </w:pPr>
            <w:r w:rsidRPr="00937EBF">
              <w:rPr>
                <w:sz w:val="24"/>
                <w:szCs w:val="24"/>
                <w:lang w:val="tt-RU"/>
              </w:rPr>
              <w:t>-кыргый хайваннар, аларның үзенчәлекләре турындагы белемнәрен баету.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2-6 </w:t>
            </w:r>
          </w:p>
          <w:p w:rsidR="00A753A3" w:rsidRPr="00937EBF" w:rsidRDefault="00A753A3" w:rsidP="00937EBF">
            <w:pPr>
              <w:jc w:val="center"/>
              <w:rPr>
                <w:sz w:val="24"/>
                <w:szCs w:val="24"/>
                <w:lang w:val="tt-RU"/>
              </w:rPr>
            </w:pPr>
            <w:r w:rsidRPr="00937EBF">
              <w:rPr>
                <w:sz w:val="24"/>
                <w:szCs w:val="24"/>
                <w:lang w:val="tt-RU"/>
              </w:rPr>
              <w:t>декабрь</w:t>
            </w:r>
          </w:p>
        </w:tc>
        <w:tc>
          <w:tcPr>
            <w:tcW w:w="1803" w:type="dxa"/>
            <w:gridSpan w:val="2"/>
            <w:tcBorders>
              <w:top w:val="single" w:sz="4" w:space="0" w:color="auto"/>
              <w:bottom w:val="single" w:sz="4" w:space="0" w:color="auto"/>
            </w:tcBorders>
          </w:tcPr>
          <w:p w:rsidR="00A753A3" w:rsidRPr="00937EBF" w:rsidRDefault="00A753A3" w:rsidP="00937EBF">
            <w:pPr>
              <w:contextualSpacing/>
              <w:rPr>
                <w:sz w:val="24"/>
                <w:szCs w:val="24"/>
                <w:lang w:val="tt-RU"/>
              </w:rPr>
            </w:pPr>
            <w:r w:rsidRPr="00937EBF">
              <w:rPr>
                <w:sz w:val="24"/>
                <w:szCs w:val="24"/>
                <w:lang w:val="tt-RU"/>
              </w:rPr>
              <w:t>“Җомак әйтәм – җавабын тап” – табышмак кичәсе</w:t>
            </w:r>
          </w:p>
        </w:tc>
      </w:tr>
      <w:tr w:rsidR="00A753A3" w:rsidRPr="00937EBF" w:rsidTr="00781F30">
        <w:trPr>
          <w:gridAfter w:val="1"/>
          <w:wAfter w:w="59" w:type="dxa"/>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2 атна</w:t>
            </w:r>
          </w:p>
        </w:tc>
        <w:tc>
          <w:tcPr>
            <w:tcW w:w="2845" w:type="dxa"/>
            <w:tcBorders>
              <w:top w:val="single" w:sz="4" w:space="0" w:color="auto"/>
              <w:bottom w:val="single" w:sz="4" w:space="0" w:color="auto"/>
            </w:tcBorders>
          </w:tcPr>
          <w:p w:rsidR="00A753A3" w:rsidRPr="00937EBF" w:rsidRDefault="00A753A3" w:rsidP="00937EBF">
            <w:pPr>
              <w:jc w:val="center"/>
              <w:rPr>
                <w:sz w:val="24"/>
                <w:szCs w:val="24"/>
                <w:lang w:val="tt-RU"/>
              </w:rPr>
            </w:pPr>
          </w:p>
          <w:p w:rsidR="00A753A3" w:rsidRPr="00937EBF" w:rsidRDefault="00A753A3" w:rsidP="00937EBF">
            <w:pPr>
              <w:jc w:val="center"/>
              <w:rPr>
                <w:b/>
                <w:i/>
                <w:sz w:val="24"/>
                <w:szCs w:val="24"/>
                <w:lang w:val="tt-RU"/>
              </w:rPr>
            </w:pPr>
            <w:r w:rsidRPr="00937EBF">
              <w:rPr>
                <w:b/>
                <w:i/>
                <w:sz w:val="24"/>
                <w:szCs w:val="24"/>
                <w:lang w:val="tt-RU"/>
              </w:rPr>
              <w:t>Россия – зур дәүләт</w:t>
            </w:r>
          </w:p>
          <w:p w:rsidR="00A753A3" w:rsidRPr="00937EBF" w:rsidRDefault="00A753A3" w:rsidP="00937EBF">
            <w:pPr>
              <w:rPr>
                <w:sz w:val="24"/>
                <w:szCs w:val="24"/>
                <w:lang w:val="tt-RU"/>
              </w:rPr>
            </w:pPr>
            <w:r w:rsidRPr="00937EBF">
              <w:rPr>
                <w:sz w:val="24"/>
                <w:szCs w:val="24"/>
                <w:u w:val="single"/>
                <w:lang w:val="tt-RU"/>
              </w:rPr>
              <w:t>Максат:</w:t>
            </w:r>
            <w:r w:rsidRPr="00937EBF">
              <w:rPr>
                <w:sz w:val="24"/>
                <w:szCs w:val="24"/>
                <w:lang w:val="tt-RU"/>
              </w:rPr>
              <w:t>Туган илне ярату, башка милләт вәкилләренә карата хөрмәт тәрбияләү; Россия символикасы турында  башлангыч мәгълүмат бирү.</w:t>
            </w:r>
          </w:p>
          <w:p w:rsidR="00A753A3" w:rsidRPr="00937EBF" w:rsidRDefault="00A753A3" w:rsidP="00937EBF">
            <w:pPr>
              <w:jc w:val="center"/>
              <w:rPr>
                <w:sz w:val="24"/>
                <w:szCs w:val="24"/>
                <w:lang w:val="tt-RU"/>
              </w:rPr>
            </w:pP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Туган илне ярату, башка милләт вәкилләренә карата хөрмәт тәрбияләү;</w:t>
            </w:r>
          </w:p>
          <w:p w:rsidR="00A753A3" w:rsidRPr="00937EBF" w:rsidRDefault="00A753A3" w:rsidP="00937EBF">
            <w:pPr>
              <w:rPr>
                <w:sz w:val="24"/>
                <w:szCs w:val="24"/>
                <w:lang w:val="tt-RU"/>
              </w:rPr>
            </w:pPr>
            <w:r w:rsidRPr="00937EBF">
              <w:rPr>
                <w:sz w:val="24"/>
                <w:szCs w:val="24"/>
                <w:lang w:val="tt-RU"/>
              </w:rPr>
              <w:t>-балаларның хәтерен, логик фикерләү сәләтен, диалогик сөйләмен, кызыксынучанлыгын үстерү;</w:t>
            </w:r>
          </w:p>
          <w:p w:rsidR="00A753A3" w:rsidRPr="00937EBF" w:rsidRDefault="00A753A3" w:rsidP="00937EBF">
            <w:pPr>
              <w:rPr>
                <w:sz w:val="24"/>
                <w:szCs w:val="24"/>
                <w:lang w:val="tt-RU"/>
              </w:rPr>
            </w:pPr>
            <w:r w:rsidRPr="00937EBF">
              <w:rPr>
                <w:sz w:val="24"/>
                <w:szCs w:val="24"/>
                <w:lang w:val="tt-RU"/>
              </w:rPr>
              <w:t>-Россия башкаласы Мәскәү турында белемнәрен баету, Россия символикасы турында башлангыч мәг</w:t>
            </w:r>
            <w:r w:rsidRPr="00937EBF">
              <w:rPr>
                <w:sz w:val="24"/>
                <w:szCs w:val="24"/>
              </w:rPr>
              <w:t>ъ</w:t>
            </w:r>
            <w:r w:rsidRPr="00937EBF">
              <w:rPr>
                <w:sz w:val="24"/>
                <w:szCs w:val="24"/>
                <w:lang w:val="tt-RU"/>
              </w:rPr>
              <w:t>лүмат бирү.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9-13 </w:t>
            </w:r>
          </w:p>
          <w:p w:rsidR="00A753A3" w:rsidRPr="00937EBF" w:rsidRDefault="00A753A3" w:rsidP="00937EBF">
            <w:pPr>
              <w:jc w:val="center"/>
              <w:rPr>
                <w:sz w:val="24"/>
                <w:szCs w:val="24"/>
                <w:lang w:val="tt-RU"/>
              </w:rPr>
            </w:pPr>
            <w:r w:rsidRPr="00937EBF">
              <w:rPr>
                <w:sz w:val="24"/>
                <w:szCs w:val="24"/>
                <w:lang w:val="tt-RU"/>
              </w:rPr>
              <w:t>декабрь</w:t>
            </w:r>
          </w:p>
        </w:tc>
        <w:tc>
          <w:tcPr>
            <w:tcW w:w="1803" w:type="dxa"/>
            <w:gridSpan w:val="2"/>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“Дуслык белән көчле без” – ачык чара</w:t>
            </w:r>
          </w:p>
          <w:p w:rsidR="00A753A3" w:rsidRPr="00937EBF" w:rsidRDefault="00A753A3" w:rsidP="00937EBF">
            <w:pPr>
              <w:rPr>
                <w:sz w:val="24"/>
                <w:szCs w:val="24"/>
                <w:lang w:val="tt-RU"/>
              </w:rPr>
            </w:pPr>
          </w:p>
        </w:tc>
      </w:tr>
      <w:tr w:rsidR="00A753A3" w:rsidRPr="006C3A1D"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Әкияттә – кунакта</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әкиятләрнең тәрбияви мәгънәләрен аңлату, әкиятләрне, мәзәкләрне сәнгатьле итеп сөйләргә, үзлекләреннән әкият уйлап чыгарырга өйрәтү.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Башкаларны бүлдермичә, дөрес итеп аралаша белү сыйфатлары тәрбияләү;</w:t>
            </w:r>
          </w:p>
          <w:p w:rsidR="00A753A3" w:rsidRPr="00937EBF" w:rsidRDefault="00A753A3" w:rsidP="00937EBF">
            <w:pPr>
              <w:rPr>
                <w:sz w:val="24"/>
                <w:szCs w:val="24"/>
                <w:lang w:val="tt-RU"/>
              </w:rPr>
            </w:pPr>
            <w:r w:rsidRPr="00937EBF">
              <w:rPr>
                <w:sz w:val="24"/>
                <w:szCs w:val="24"/>
                <w:lang w:val="tt-RU"/>
              </w:rPr>
              <w:t>-балаларның иҗади сөйләмен, үз тәҗрибәсеннән  чыгып сөйли белү күнекмәләрен үстерү;</w:t>
            </w:r>
          </w:p>
          <w:p w:rsidR="00A753A3" w:rsidRPr="00937EBF" w:rsidRDefault="00A753A3" w:rsidP="00937EBF">
            <w:pPr>
              <w:rPr>
                <w:sz w:val="24"/>
                <w:szCs w:val="24"/>
                <w:lang w:val="tt-RU"/>
              </w:rPr>
            </w:pPr>
            <w:r w:rsidRPr="00937EBF">
              <w:rPr>
                <w:sz w:val="24"/>
                <w:szCs w:val="24"/>
                <w:lang w:val="tt-RU"/>
              </w:rPr>
              <w:t>-әкиятләрне, мәзәкләрне сәнгатьле итеп сөйләргә, үзлекләреннән әкият уйлап чыгарырга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16-20 декабрь </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“Әкияттә-кунакта” таныш әкиятләрне сәхнәләштерү</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Хуш киләсең, Яңа ел!</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Яңа ел бәйрәме, Кыш бабай, Кар кызы турында белемнәрен арттыру, бәйрәмгә әзерлек, төрле уеннар өйрәнү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-бәйрәм рухы булдыру; бәйрәмнәргә уңай мөнәсәбәт тәрбияләү;</w:t>
            </w:r>
          </w:p>
          <w:p w:rsidR="00A753A3" w:rsidRPr="00937EBF" w:rsidRDefault="00A753A3" w:rsidP="00937EBF">
            <w:pPr>
              <w:rPr>
                <w:sz w:val="24"/>
                <w:szCs w:val="24"/>
                <w:lang w:val="tt-RU"/>
              </w:rPr>
            </w:pPr>
            <w:r w:rsidRPr="00937EBF">
              <w:rPr>
                <w:sz w:val="24"/>
                <w:szCs w:val="24"/>
                <w:lang w:val="tt-RU"/>
              </w:rPr>
              <w:t>-бәйләнешле сөйләм телен, иҗади күзаллауларын үстерү;</w:t>
            </w:r>
          </w:p>
          <w:p w:rsidR="00A753A3" w:rsidRDefault="00A753A3" w:rsidP="00937EBF">
            <w:pPr>
              <w:rPr>
                <w:sz w:val="24"/>
                <w:szCs w:val="24"/>
                <w:lang w:val="tt-RU"/>
              </w:rPr>
            </w:pPr>
            <w:r w:rsidRPr="00937EBF">
              <w:rPr>
                <w:sz w:val="24"/>
                <w:szCs w:val="24"/>
                <w:lang w:val="tt-RU"/>
              </w:rPr>
              <w:t>-үз фикереңне бер юнәлештә туплап, аны башкаларга җиткерә белергә өйрәтү.</w:t>
            </w:r>
          </w:p>
          <w:p w:rsidR="00A317C0" w:rsidRDefault="00A317C0" w:rsidP="00937EBF">
            <w:pPr>
              <w:rPr>
                <w:sz w:val="24"/>
                <w:szCs w:val="24"/>
                <w:lang w:val="tt-RU"/>
              </w:rPr>
            </w:pPr>
          </w:p>
          <w:p w:rsidR="00A317C0" w:rsidRPr="00937EBF" w:rsidRDefault="00A317C0" w:rsidP="00937EBF">
            <w:pPr>
              <w:rPr>
                <w:sz w:val="24"/>
                <w:szCs w:val="24"/>
                <w:lang w:val="tt-RU"/>
              </w:rPr>
            </w:pP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23-27 декабрь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Яңа ел бәйрәме</w:t>
            </w:r>
          </w:p>
        </w:tc>
      </w:tr>
      <w:tr w:rsidR="00A753A3" w:rsidRPr="00937EBF" w:rsidTr="00781F30">
        <w:trPr>
          <w:cantSplit/>
          <w:trHeight w:val="70"/>
        </w:trPr>
        <w:tc>
          <w:tcPr>
            <w:tcW w:w="9571" w:type="dxa"/>
            <w:gridSpan w:val="8"/>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Январ</w:t>
            </w:r>
            <w:r w:rsidRPr="00937EBF">
              <w:rPr>
                <w:b/>
                <w:i/>
                <w:sz w:val="24"/>
                <w:szCs w:val="24"/>
              </w:rPr>
              <w:t>ь</w:t>
            </w:r>
            <w:r w:rsidRPr="00937EBF">
              <w:rPr>
                <w:b/>
                <w:i/>
                <w:sz w:val="24"/>
                <w:szCs w:val="24"/>
                <w:lang w:val="tt-RU"/>
              </w:rPr>
              <w:t xml:space="preserve">  Сәламәтлек айлыгы</w:t>
            </w:r>
          </w:p>
        </w:tc>
      </w:tr>
      <w:tr w:rsidR="00A753A3" w:rsidRPr="006C3A1D"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Кышкы уеннар</w:t>
            </w:r>
          </w:p>
          <w:p w:rsidR="00A753A3" w:rsidRPr="00937EBF" w:rsidRDefault="00A753A3" w:rsidP="00937EBF">
            <w:pPr>
              <w:jc w:val="center"/>
              <w:rPr>
                <w:sz w:val="24"/>
                <w:szCs w:val="24"/>
                <w:u w:val="single"/>
                <w:lang w:val="tt-RU"/>
              </w:rPr>
            </w:pPr>
            <w:r w:rsidRPr="00937EBF">
              <w:rPr>
                <w:sz w:val="24"/>
                <w:szCs w:val="24"/>
                <w:u w:val="single"/>
                <w:lang w:val="tt-RU"/>
              </w:rPr>
              <w:t>Максат:</w:t>
            </w:r>
            <w:r w:rsidRPr="00937EBF">
              <w:rPr>
                <w:sz w:val="24"/>
                <w:szCs w:val="24"/>
                <w:lang w:val="tt-RU"/>
              </w:rPr>
              <w:t xml:space="preserve"> Кышкы уеннар, халык уеннары, күңел ачулар  турында белемнәрен ныгыту.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-кышкы табигатьнең матурлыгына соклана белү сыйфаты тәрбияләү;</w:t>
            </w:r>
          </w:p>
          <w:p w:rsidR="00A753A3" w:rsidRPr="00937EBF" w:rsidRDefault="00A753A3" w:rsidP="00937EBF">
            <w:pPr>
              <w:rPr>
                <w:sz w:val="24"/>
                <w:szCs w:val="24"/>
                <w:lang w:val="tt-RU"/>
              </w:rPr>
            </w:pPr>
            <w:r w:rsidRPr="00937EBF">
              <w:rPr>
                <w:sz w:val="24"/>
                <w:szCs w:val="24"/>
                <w:lang w:val="tt-RU"/>
              </w:rPr>
              <w:t>-иҗади күзаллауларын, фикерләү сәләтләрен үстерү;</w:t>
            </w:r>
          </w:p>
          <w:p w:rsidR="00A753A3" w:rsidRPr="00937EBF" w:rsidRDefault="00A753A3" w:rsidP="00937EBF">
            <w:pPr>
              <w:rPr>
                <w:sz w:val="24"/>
                <w:szCs w:val="24"/>
                <w:lang w:val="tt-RU"/>
              </w:rPr>
            </w:pPr>
            <w:r w:rsidRPr="00937EBF">
              <w:rPr>
                <w:sz w:val="24"/>
                <w:szCs w:val="24"/>
                <w:lang w:val="tt-RU"/>
              </w:rPr>
              <w:t>-төрле халык уеннарын өйрәнү, үзара дус мөнәсәбәт булдыру.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13-17 </w:t>
            </w:r>
          </w:p>
          <w:p w:rsidR="00A753A3" w:rsidRPr="00937EBF" w:rsidRDefault="00A753A3" w:rsidP="00937EBF">
            <w:pPr>
              <w:jc w:val="center"/>
              <w:rPr>
                <w:sz w:val="24"/>
                <w:szCs w:val="24"/>
                <w:lang w:val="tt-RU"/>
              </w:rPr>
            </w:pPr>
            <w:r w:rsidRPr="00937EBF">
              <w:rPr>
                <w:sz w:val="24"/>
                <w:szCs w:val="24"/>
                <w:lang w:val="tt-RU"/>
              </w:rPr>
              <w:t>январь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“Кышкы уеннар”  - саф һавада күңел ачу</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Транспорт. Юл йөрү кагыйдәләре</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Транспорт төрләре белән танышу.Кеше өчен юллардагы куркыныч ситуацияләрне булдырмый калу  чаралары турында күзаллау булдыру.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-урамда игътибарлылык һәм транспорт хезмәткәрләренә  ихтирам тәрбияләү;</w:t>
            </w:r>
          </w:p>
          <w:p w:rsidR="00A753A3" w:rsidRPr="00937EBF" w:rsidRDefault="00A753A3" w:rsidP="00937EBF">
            <w:pPr>
              <w:rPr>
                <w:sz w:val="24"/>
                <w:szCs w:val="24"/>
                <w:lang w:val="tt-RU"/>
              </w:rPr>
            </w:pPr>
            <w:r w:rsidRPr="00937EBF">
              <w:rPr>
                <w:sz w:val="24"/>
                <w:szCs w:val="24"/>
                <w:lang w:val="tt-RU"/>
              </w:rPr>
              <w:t>-транспорт турындагы күзаллауларын киңәйтү, фикерләү сәләтен үстерү;</w:t>
            </w:r>
          </w:p>
          <w:p w:rsidR="00A753A3" w:rsidRPr="00937EBF" w:rsidRDefault="00A753A3" w:rsidP="00937EBF">
            <w:pPr>
              <w:rPr>
                <w:sz w:val="24"/>
                <w:szCs w:val="24"/>
                <w:lang w:val="tt-RU"/>
              </w:rPr>
            </w:pPr>
            <w:r w:rsidRPr="00937EBF">
              <w:rPr>
                <w:sz w:val="24"/>
                <w:szCs w:val="24"/>
                <w:lang w:val="tt-RU"/>
              </w:rPr>
              <w:t>-коры җир, су,һава транспорты чараларын аера белергә, аларны чагыштырырга. төркемнәргә аера белергә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20-24 </w:t>
            </w:r>
          </w:p>
          <w:p w:rsidR="00A753A3" w:rsidRPr="00937EBF" w:rsidRDefault="00A753A3" w:rsidP="00937EBF">
            <w:pPr>
              <w:jc w:val="center"/>
              <w:rPr>
                <w:sz w:val="24"/>
                <w:szCs w:val="24"/>
                <w:lang w:val="tt-RU"/>
              </w:rPr>
            </w:pPr>
            <w:r w:rsidRPr="00937EBF">
              <w:rPr>
                <w:sz w:val="24"/>
                <w:szCs w:val="24"/>
                <w:lang w:val="tt-RU"/>
              </w:rPr>
              <w:t>январь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“Юллар имин булсын!” – стенд әзерләү</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Саулык – зур байлык</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Сәламәтлек, сәламәт  яшәү рәвеше төшенчәләрен аңлату; кеше организмы төзелеше, функцияләре  турында белемнәрен арттыру.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балаларда үз сәламәтлекләренә карата игътибарлылык, сак караш тәрбияләү;</w:t>
            </w:r>
          </w:p>
          <w:p w:rsidR="00A753A3" w:rsidRPr="00937EBF" w:rsidRDefault="00A753A3" w:rsidP="00937EBF">
            <w:pPr>
              <w:rPr>
                <w:sz w:val="24"/>
                <w:szCs w:val="24"/>
                <w:lang w:val="tt-RU"/>
              </w:rPr>
            </w:pPr>
            <w:r w:rsidRPr="00937EBF">
              <w:rPr>
                <w:sz w:val="24"/>
                <w:szCs w:val="24"/>
                <w:lang w:val="tt-RU"/>
              </w:rPr>
              <w:t>-сәламәт яшәү рәвешенә омтылыш булдыру;</w:t>
            </w:r>
          </w:p>
          <w:p w:rsidR="00A753A3" w:rsidRPr="00937EBF" w:rsidRDefault="00A753A3" w:rsidP="00937EBF">
            <w:pPr>
              <w:rPr>
                <w:sz w:val="24"/>
                <w:szCs w:val="24"/>
                <w:lang w:val="tt-RU"/>
              </w:rPr>
            </w:pPr>
            <w:r w:rsidRPr="00937EBF">
              <w:rPr>
                <w:sz w:val="24"/>
                <w:szCs w:val="24"/>
                <w:lang w:val="tt-RU"/>
              </w:rPr>
              <w:t>-сәламәтлекне саклауда табигатьнең әһәмиятен аңлату.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27-31</w:t>
            </w:r>
          </w:p>
          <w:p w:rsidR="00A753A3" w:rsidRPr="00937EBF" w:rsidRDefault="00A753A3" w:rsidP="00937EBF">
            <w:pPr>
              <w:jc w:val="center"/>
              <w:rPr>
                <w:sz w:val="24"/>
                <w:szCs w:val="24"/>
                <w:lang w:val="tt-RU"/>
              </w:rPr>
            </w:pPr>
            <w:r w:rsidRPr="00937EBF">
              <w:rPr>
                <w:sz w:val="24"/>
                <w:szCs w:val="24"/>
                <w:lang w:val="tt-RU"/>
              </w:rPr>
              <w:t>январь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Стенд әзерләү: “Саулык – зур байлык”</w:t>
            </w: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tc>
      </w:tr>
      <w:tr w:rsidR="00A753A3" w:rsidRPr="00937EBF" w:rsidTr="00781F30">
        <w:trPr>
          <w:cantSplit/>
          <w:trHeight w:val="70"/>
        </w:trPr>
        <w:tc>
          <w:tcPr>
            <w:tcW w:w="9571" w:type="dxa"/>
            <w:gridSpan w:val="8"/>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Февраль   Патриотик тәрбия айлыгы</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Рус теле атналыгы</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Рус телен белүнең кирәклеген аңлату; рус халкының традицияләре, гореф-гадәтләре белән таныштыру;рус телендә дөрес, чиста итеп сөйләшү күнекмәсен ныгыту.</w:t>
            </w:r>
          </w:p>
        </w:tc>
        <w:tc>
          <w:tcPr>
            <w:tcW w:w="2845" w:type="dxa"/>
            <w:tcBorders>
              <w:top w:val="single" w:sz="4" w:space="0" w:color="auto"/>
              <w:bottom w:val="single" w:sz="4" w:space="0" w:color="auto"/>
              <w:right w:val="single" w:sz="4" w:space="0" w:color="auto"/>
            </w:tcBorders>
          </w:tcPr>
          <w:p w:rsidR="00A753A3" w:rsidRPr="00937EBF" w:rsidRDefault="00A753A3" w:rsidP="00937EBF">
            <w:pPr>
              <w:contextualSpacing/>
              <w:rPr>
                <w:color w:val="000000"/>
                <w:sz w:val="24"/>
                <w:szCs w:val="24"/>
                <w:lang w:val="tt-RU"/>
              </w:rPr>
            </w:pPr>
            <w:r w:rsidRPr="00937EBF">
              <w:rPr>
                <w:color w:val="000000"/>
                <w:sz w:val="24"/>
                <w:szCs w:val="24"/>
              </w:rPr>
              <w:t>- Воспитывать любовь и уважение к своей Родине, русскому народному творчеству</w:t>
            </w:r>
            <w:r w:rsidRPr="00937EBF">
              <w:rPr>
                <w:color w:val="000000"/>
                <w:sz w:val="24"/>
                <w:szCs w:val="24"/>
                <w:lang w:val="tt-RU"/>
              </w:rPr>
              <w:t>;</w:t>
            </w:r>
          </w:p>
          <w:p w:rsidR="00A753A3" w:rsidRPr="00937EBF" w:rsidRDefault="00A753A3" w:rsidP="00937EBF">
            <w:pPr>
              <w:contextualSpacing/>
              <w:rPr>
                <w:color w:val="000000"/>
                <w:sz w:val="24"/>
                <w:szCs w:val="24"/>
              </w:rPr>
            </w:pPr>
            <w:r w:rsidRPr="00937EBF">
              <w:rPr>
                <w:sz w:val="24"/>
                <w:szCs w:val="24"/>
              </w:rPr>
              <w:t xml:space="preserve">- </w:t>
            </w:r>
            <w:r w:rsidRPr="00937EBF">
              <w:rPr>
                <w:sz w:val="24"/>
                <w:szCs w:val="24"/>
                <w:lang w:val="tt-RU"/>
              </w:rPr>
              <w:t>р</w:t>
            </w:r>
            <w:r w:rsidRPr="00937EBF">
              <w:rPr>
                <w:sz w:val="24"/>
                <w:szCs w:val="24"/>
              </w:rPr>
              <w:t>азвивать память и эмоциональную сферу детей;</w:t>
            </w:r>
          </w:p>
          <w:p w:rsidR="00A753A3" w:rsidRPr="00937EBF" w:rsidRDefault="00A753A3" w:rsidP="00937EBF">
            <w:pPr>
              <w:rPr>
                <w:sz w:val="24"/>
                <w:szCs w:val="24"/>
              </w:rPr>
            </w:pPr>
            <w:r w:rsidRPr="00937EBF">
              <w:rPr>
                <w:sz w:val="24"/>
                <w:szCs w:val="24"/>
              </w:rPr>
              <w:t xml:space="preserve">- </w:t>
            </w:r>
            <w:r w:rsidRPr="00937EBF">
              <w:rPr>
                <w:sz w:val="24"/>
                <w:szCs w:val="24"/>
                <w:lang w:val="tt-RU"/>
              </w:rPr>
              <w:t>п</w:t>
            </w:r>
            <w:r w:rsidRPr="00937EBF">
              <w:rPr>
                <w:sz w:val="24"/>
                <w:szCs w:val="24"/>
              </w:rPr>
              <w:t>родолжать совершенствовать диалогическую речь; учить детей инсценировать (драматизировать) знакомые произведения</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3-7 </w:t>
            </w:r>
          </w:p>
          <w:p w:rsidR="00A753A3" w:rsidRPr="00937EBF" w:rsidRDefault="00A753A3" w:rsidP="00937EBF">
            <w:pPr>
              <w:jc w:val="center"/>
              <w:rPr>
                <w:sz w:val="24"/>
                <w:szCs w:val="24"/>
                <w:lang w:val="tt-RU"/>
              </w:rPr>
            </w:pPr>
            <w:r w:rsidRPr="00937EBF">
              <w:rPr>
                <w:sz w:val="24"/>
                <w:szCs w:val="24"/>
                <w:lang w:val="tt-RU"/>
              </w:rPr>
              <w:t>февраль</w:t>
            </w:r>
          </w:p>
        </w:tc>
        <w:tc>
          <w:tcPr>
            <w:tcW w:w="1862" w:type="dxa"/>
            <w:gridSpan w:val="3"/>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“Русские посиделки” – открытое мероприятие</w:t>
            </w:r>
          </w:p>
          <w:p w:rsidR="00A753A3" w:rsidRPr="00937EBF" w:rsidRDefault="00A753A3" w:rsidP="00937EBF">
            <w:pPr>
              <w:rPr>
                <w:sz w:val="24"/>
                <w:szCs w:val="24"/>
              </w:rPr>
            </w:pPr>
          </w:p>
        </w:tc>
      </w:tr>
      <w:tr w:rsidR="00A753A3" w:rsidRPr="006C3A1D"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Исемең матур, кемнәр куйган</w:t>
            </w:r>
          </w:p>
          <w:p w:rsidR="00A753A3" w:rsidRPr="00937EBF" w:rsidRDefault="00A753A3" w:rsidP="00937EBF">
            <w:pPr>
              <w:rPr>
                <w:b/>
                <w:i/>
                <w:sz w:val="24"/>
                <w:szCs w:val="24"/>
                <w:lang w:val="tt-RU"/>
              </w:rPr>
            </w:pPr>
            <w:r w:rsidRPr="00937EBF">
              <w:rPr>
                <w:sz w:val="24"/>
                <w:szCs w:val="24"/>
                <w:u w:val="single"/>
                <w:lang w:val="tt-RU"/>
              </w:rPr>
              <w:t>Максат:</w:t>
            </w:r>
            <w:r w:rsidRPr="00937EBF">
              <w:rPr>
                <w:sz w:val="24"/>
                <w:szCs w:val="24"/>
                <w:lang w:val="tt-RU"/>
              </w:rPr>
              <w:t xml:space="preserve"> -  бәйрәм атмосферасы булдыру, шатлык хисләре тәрбияләү; татар исемнәренең матурлыгын, мәгънәсен ачу.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-татар исемнәренең матурлыгын, мәгънәсен ачу;</w:t>
            </w:r>
          </w:p>
          <w:p w:rsidR="00A753A3" w:rsidRPr="00937EBF" w:rsidRDefault="00A753A3" w:rsidP="00937EBF">
            <w:pPr>
              <w:rPr>
                <w:sz w:val="24"/>
                <w:szCs w:val="24"/>
                <w:lang w:val="tt-RU"/>
              </w:rPr>
            </w:pPr>
            <w:r w:rsidRPr="00937EBF">
              <w:rPr>
                <w:sz w:val="24"/>
                <w:szCs w:val="24"/>
                <w:lang w:val="tt-RU"/>
              </w:rPr>
              <w:t>- туган көн- гомер бәйрәме икәнлеге, аны үткәрү тәртибе турында күзаллауларын үстерү,</w:t>
            </w:r>
          </w:p>
          <w:p w:rsidR="00A753A3" w:rsidRPr="00937EBF" w:rsidRDefault="00A753A3" w:rsidP="00937EBF">
            <w:pPr>
              <w:rPr>
                <w:sz w:val="24"/>
                <w:szCs w:val="24"/>
                <w:lang w:val="tt-RU"/>
              </w:rPr>
            </w:pPr>
            <w:r w:rsidRPr="00937EBF">
              <w:rPr>
                <w:sz w:val="24"/>
                <w:szCs w:val="24"/>
                <w:lang w:val="tt-RU"/>
              </w:rPr>
              <w:t>-  бәйрәм атмосферасы булдыру,шатлык хисләре тәрбияләү.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10-14 февраль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“Туган көн” – кечкенәләр төркеме балалары, тәрбиячеләр  өчен ачык чара</w:t>
            </w:r>
          </w:p>
        </w:tc>
      </w:tr>
      <w:tr w:rsidR="00A753A3" w:rsidRPr="006C3A1D"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М.Җәлил. Ил сакчылары</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балаларның уй-фикерләү сәләтен камилләштерү; Ватанны саклаучылар турында башлангыч төшенчә бирү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балаларда патриотик хисләр тәрбияләү;</w:t>
            </w:r>
          </w:p>
          <w:p w:rsidR="00A753A3" w:rsidRPr="00937EBF" w:rsidRDefault="00A753A3" w:rsidP="00937EBF">
            <w:pPr>
              <w:rPr>
                <w:sz w:val="24"/>
                <w:szCs w:val="24"/>
                <w:lang w:val="tt-RU"/>
              </w:rPr>
            </w:pPr>
            <w:r w:rsidRPr="00937EBF">
              <w:rPr>
                <w:sz w:val="24"/>
                <w:szCs w:val="24"/>
                <w:lang w:val="tt-RU"/>
              </w:rPr>
              <w:t>- балаларның уй-фикерләү сәләтен камилләштерү;</w:t>
            </w:r>
          </w:p>
          <w:p w:rsidR="00A753A3" w:rsidRPr="00937EBF" w:rsidRDefault="00A753A3" w:rsidP="00937EBF">
            <w:pPr>
              <w:rPr>
                <w:sz w:val="24"/>
                <w:szCs w:val="24"/>
                <w:lang w:val="tt-RU"/>
              </w:rPr>
            </w:pPr>
            <w:r w:rsidRPr="00937EBF">
              <w:rPr>
                <w:sz w:val="24"/>
                <w:szCs w:val="24"/>
                <w:lang w:val="tt-RU"/>
              </w:rPr>
              <w:t>- Ватанны саклаучылар турында башлангыч төшенчә бирү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17-21 февраль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“М.Җәлил иҗаты буйлап” – әдәби кичә</w:t>
            </w:r>
          </w:p>
        </w:tc>
      </w:tr>
      <w:tr w:rsidR="00A753A3" w:rsidRPr="006C3A1D"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Батырлыкта – матурлык</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гаскәр төрләре (җирне, күкне һәм диңгезне саклаучылар) турында башлангыч белем бирү; бәйрәм рухы булдыру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-Кыю, батыр солдат булу  теләге уяту; әтиләре белән горурлану хисе тәрбияләү;</w:t>
            </w:r>
          </w:p>
          <w:p w:rsidR="00A753A3" w:rsidRPr="00937EBF" w:rsidRDefault="00A753A3" w:rsidP="00937EBF">
            <w:pPr>
              <w:rPr>
                <w:sz w:val="24"/>
                <w:szCs w:val="24"/>
                <w:lang w:val="tt-RU"/>
              </w:rPr>
            </w:pPr>
            <w:r w:rsidRPr="00937EBF">
              <w:rPr>
                <w:sz w:val="24"/>
                <w:szCs w:val="24"/>
                <w:lang w:val="tt-RU"/>
              </w:rPr>
              <w:t>-Ватанны саклаучылар турындагы күзаллауларын киңәйтү, бәйләнешле сөйләм күнекмәләрен үстерү;</w:t>
            </w:r>
          </w:p>
          <w:p w:rsidR="00A753A3" w:rsidRPr="00937EBF" w:rsidRDefault="00A753A3" w:rsidP="00937EBF">
            <w:pPr>
              <w:rPr>
                <w:sz w:val="24"/>
                <w:szCs w:val="24"/>
                <w:lang w:val="tt-RU"/>
              </w:rPr>
            </w:pPr>
            <w:r w:rsidRPr="00937EBF">
              <w:rPr>
                <w:sz w:val="24"/>
                <w:szCs w:val="24"/>
                <w:lang w:val="tt-RU"/>
              </w:rPr>
              <w:t>-җирне, күкне һәм диңгезне саклаучылар турындабелем бирү, аларның мөһимлеген аңлату.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24-28 февраль</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“Әтием – горурлыгым” –әтиләр өчен бәйрәм иртәсе</w:t>
            </w: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tc>
      </w:tr>
      <w:tr w:rsidR="00A753A3" w:rsidRPr="00937EBF" w:rsidTr="00781F30">
        <w:trPr>
          <w:cantSplit/>
          <w:trHeight w:val="70"/>
        </w:trPr>
        <w:tc>
          <w:tcPr>
            <w:tcW w:w="9571" w:type="dxa"/>
            <w:gridSpan w:val="8"/>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Март    Экологик тәрбия айлыгы</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Кояш гомере телим мин, әнием сиңа</w:t>
            </w:r>
          </w:p>
          <w:p w:rsidR="00A753A3" w:rsidRPr="00937EBF" w:rsidRDefault="00A753A3" w:rsidP="00937EBF">
            <w:pPr>
              <w:jc w:val="center"/>
              <w:rPr>
                <w:sz w:val="24"/>
                <w:szCs w:val="24"/>
                <w:u w:val="single"/>
                <w:lang w:val="tt-RU"/>
              </w:rPr>
            </w:pPr>
            <w:r w:rsidRPr="00937EBF">
              <w:rPr>
                <w:sz w:val="24"/>
                <w:szCs w:val="24"/>
                <w:u w:val="single"/>
                <w:lang w:val="tt-RU"/>
              </w:rPr>
              <w:t>Максат:</w:t>
            </w:r>
            <w:r w:rsidRPr="00937EBF">
              <w:rPr>
                <w:sz w:val="24"/>
                <w:szCs w:val="24"/>
                <w:lang w:val="tt-RU"/>
              </w:rPr>
              <w:t xml:space="preserve"> Гаиләдә әни кешенең роле, әниләрнең вазифалары турында белемнәрен киңәйтү; аларга ярдәм итәргә кирәклеген аңлау. Якын кешеләреңнең кадерен белергә, аларны яратырга, сүзләрен тыңларга кирәклеген аңлату.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-әниләргә, әбиләргә карата ихтирам, хөрмәт хисе тәрбияләү;</w:t>
            </w:r>
          </w:p>
          <w:p w:rsidR="00A753A3" w:rsidRPr="00937EBF" w:rsidRDefault="00A753A3" w:rsidP="00937EBF">
            <w:pPr>
              <w:rPr>
                <w:sz w:val="24"/>
                <w:szCs w:val="24"/>
                <w:lang w:val="tt-RU"/>
              </w:rPr>
            </w:pPr>
            <w:r w:rsidRPr="00937EBF">
              <w:rPr>
                <w:sz w:val="24"/>
                <w:szCs w:val="24"/>
                <w:lang w:val="tt-RU"/>
              </w:rPr>
              <w:t>-гаиләдә әни кешенең роле, әниләрнең вазифалары турында белемнәрен киңәйтү;</w:t>
            </w:r>
          </w:p>
          <w:p w:rsidR="00A753A3" w:rsidRPr="00937EBF" w:rsidRDefault="00A753A3" w:rsidP="00937EBF">
            <w:pPr>
              <w:rPr>
                <w:sz w:val="24"/>
                <w:szCs w:val="24"/>
                <w:lang w:val="tt-RU"/>
              </w:rPr>
            </w:pPr>
            <w:r w:rsidRPr="00937EBF">
              <w:rPr>
                <w:sz w:val="24"/>
                <w:szCs w:val="24"/>
                <w:lang w:val="tt-RU"/>
              </w:rPr>
              <w:t>-сорау-җавап тибында аралашу аша баланы, үз белемнәренә таянып. Фикер йөртергә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3-7 </w:t>
            </w:r>
          </w:p>
          <w:p w:rsidR="00A753A3" w:rsidRPr="00937EBF" w:rsidRDefault="00A753A3" w:rsidP="00937EBF">
            <w:pPr>
              <w:jc w:val="center"/>
              <w:rPr>
                <w:sz w:val="24"/>
                <w:szCs w:val="24"/>
                <w:lang w:val="tt-RU"/>
              </w:rPr>
            </w:pPr>
            <w:r w:rsidRPr="00937EBF">
              <w:rPr>
                <w:sz w:val="24"/>
                <w:szCs w:val="24"/>
                <w:lang w:val="tt-RU"/>
              </w:rPr>
              <w:t>март</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“Әбекәй – алтыным” – бәйрәм иртәсе</w:t>
            </w:r>
          </w:p>
          <w:p w:rsidR="00A753A3" w:rsidRPr="00937EBF" w:rsidRDefault="00A753A3" w:rsidP="00937EBF">
            <w:pPr>
              <w:rPr>
                <w:sz w:val="24"/>
                <w:szCs w:val="24"/>
                <w:lang w:val="tt-RU"/>
              </w:rPr>
            </w:pP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Бүлмә гөлләре</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бүлмә гөлләренә карата сак караш тәрбияләү; үзенчәлекле билгеләре буенча бүлмә гөлләрен танырга, аера белергә өйрәтү.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бүлмә гөлләренә карата сак караш тәрбияләү;</w:t>
            </w:r>
          </w:p>
          <w:p w:rsidR="00A753A3" w:rsidRPr="00937EBF" w:rsidRDefault="00A753A3" w:rsidP="00937EBF">
            <w:pPr>
              <w:rPr>
                <w:sz w:val="24"/>
                <w:szCs w:val="24"/>
                <w:lang w:val="tt-RU"/>
              </w:rPr>
            </w:pPr>
            <w:r w:rsidRPr="00937EBF">
              <w:rPr>
                <w:sz w:val="24"/>
                <w:szCs w:val="24"/>
                <w:lang w:val="tt-RU"/>
              </w:rPr>
              <w:t>-бәйләнешле сөйләм, чагыштыра белү,фикерләү сәләтен үстерү;</w:t>
            </w:r>
          </w:p>
          <w:p w:rsidR="00A753A3" w:rsidRPr="00937EBF" w:rsidRDefault="00A753A3" w:rsidP="00937EBF">
            <w:pPr>
              <w:rPr>
                <w:sz w:val="24"/>
                <w:szCs w:val="24"/>
                <w:lang w:val="tt-RU"/>
              </w:rPr>
            </w:pPr>
            <w:r w:rsidRPr="00937EBF">
              <w:rPr>
                <w:sz w:val="24"/>
                <w:szCs w:val="24"/>
                <w:lang w:val="tt-RU"/>
              </w:rPr>
              <w:t>- үзенчәлекле билгеләре буенча бүлмә гөлләрен танырга, аера белергә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10-14 </w:t>
            </w:r>
          </w:p>
          <w:p w:rsidR="00A753A3" w:rsidRPr="00937EBF" w:rsidRDefault="00A753A3" w:rsidP="00937EBF">
            <w:pPr>
              <w:jc w:val="center"/>
              <w:rPr>
                <w:sz w:val="24"/>
                <w:szCs w:val="24"/>
                <w:lang w:val="tt-RU"/>
              </w:rPr>
            </w:pPr>
            <w:r w:rsidRPr="00937EBF">
              <w:rPr>
                <w:sz w:val="24"/>
                <w:szCs w:val="24"/>
                <w:lang w:val="tt-RU"/>
              </w:rPr>
              <w:t>март</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Рәсем конкурсы “Иң ягымлы әни минеке”</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Без язны яратабыз</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максатчыл күзәтүләр аша балаларны язгы табигать күренешләрен күрә белергә өйрәтү.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-язгы табигать күренешләренә соклану хисләре тәрбияләү;</w:t>
            </w:r>
          </w:p>
          <w:p w:rsidR="00A753A3" w:rsidRPr="00937EBF" w:rsidRDefault="00A753A3" w:rsidP="00937EBF">
            <w:pPr>
              <w:rPr>
                <w:sz w:val="24"/>
                <w:szCs w:val="24"/>
                <w:lang w:val="tt-RU"/>
              </w:rPr>
            </w:pPr>
            <w:r w:rsidRPr="00937EBF">
              <w:rPr>
                <w:sz w:val="24"/>
                <w:szCs w:val="24"/>
                <w:lang w:val="tt-RU"/>
              </w:rPr>
              <w:t>-балаларның күзаллау, фикерләү, акыл сәләтен үстерү;</w:t>
            </w:r>
          </w:p>
          <w:p w:rsidR="00A753A3" w:rsidRPr="00937EBF" w:rsidRDefault="00A753A3" w:rsidP="00937EBF">
            <w:pPr>
              <w:rPr>
                <w:sz w:val="24"/>
                <w:szCs w:val="24"/>
                <w:lang w:val="tt-RU"/>
              </w:rPr>
            </w:pPr>
            <w:r w:rsidRPr="00937EBF">
              <w:rPr>
                <w:sz w:val="24"/>
                <w:szCs w:val="24"/>
                <w:lang w:val="tt-RU"/>
              </w:rPr>
              <w:t>- максатчыл күзәтүләр аша балаларны язгы табигать күренешләрен күрә белергә өйрәтү.</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17-21 </w:t>
            </w:r>
          </w:p>
          <w:p w:rsidR="00A753A3" w:rsidRPr="00937EBF" w:rsidRDefault="00A753A3" w:rsidP="00937EBF">
            <w:pPr>
              <w:jc w:val="center"/>
              <w:rPr>
                <w:sz w:val="24"/>
                <w:szCs w:val="24"/>
                <w:lang w:val="tt-RU"/>
              </w:rPr>
            </w:pPr>
            <w:r w:rsidRPr="00937EBF">
              <w:rPr>
                <w:sz w:val="24"/>
                <w:szCs w:val="24"/>
                <w:lang w:val="tt-RU"/>
              </w:rPr>
              <w:t>март</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Язгы табигат</w:t>
            </w:r>
            <w:r w:rsidRPr="00937EBF">
              <w:rPr>
                <w:sz w:val="24"/>
                <w:szCs w:val="24"/>
              </w:rPr>
              <w:t>ь</w:t>
            </w:r>
            <w:r w:rsidRPr="00937EBF">
              <w:rPr>
                <w:sz w:val="24"/>
                <w:szCs w:val="24"/>
                <w:lang w:val="tt-RU"/>
              </w:rPr>
              <w:t>кә экскурсия</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Исәнмесез, кошкайлар!</w:t>
            </w:r>
          </w:p>
          <w:p w:rsidR="00A753A3" w:rsidRPr="00937EBF" w:rsidRDefault="00A753A3" w:rsidP="00937EBF">
            <w:pPr>
              <w:contextualSpacing/>
              <w:rPr>
                <w:sz w:val="24"/>
                <w:szCs w:val="24"/>
                <w:lang w:val="tt-RU"/>
              </w:rPr>
            </w:pPr>
            <w:r w:rsidRPr="00937EBF">
              <w:rPr>
                <w:sz w:val="24"/>
                <w:szCs w:val="24"/>
                <w:u w:val="single"/>
                <w:lang w:val="tt-RU"/>
              </w:rPr>
              <w:t>Максат:</w:t>
            </w:r>
            <w:r w:rsidRPr="00937EBF">
              <w:rPr>
                <w:sz w:val="24"/>
                <w:szCs w:val="24"/>
                <w:lang w:val="tt-RU"/>
              </w:rPr>
              <w:t xml:space="preserve"> Күчмә кошлар турында белемнәрен ныгыту,</w:t>
            </w:r>
          </w:p>
          <w:p w:rsidR="00A753A3" w:rsidRPr="00937EBF" w:rsidRDefault="00A753A3" w:rsidP="00937EBF">
            <w:pPr>
              <w:rPr>
                <w:sz w:val="24"/>
                <w:szCs w:val="24"/>
                <w:u w:val="single"/>
                <w:lang w:val="tt-RU"/>
              </w:rPr>
            </w:pPr>
            <w:r w:rsidRPr="00937EBF">
              <w:rPr>
                <w:sz w:val="24"/>
                <w:szCs w:val="24"/>
                <w:lang w:val="tt-RU"/>
              </w:rPr>
              <w:t xml:space="preserve">милли бәйрәм – “Карга боткасы” белән таныштыру. </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-Кошларга сак караш, кайгыртучанлык хисләре тәрбияләү;</w:t>
            </w:r>
          </w:p>
          <w:p w:rsidR="00A753A3" w:rsidRPr="00937EBF" w:rsidRDefault="00A753A3" w:rsidP="00937EBF">
            <w:pPr>
              <w:rPr>
                <w:sz w:val="24"/>
                <w:szCs w:val="24"/>
                <w:lang w:val="tt-RU"/>
              </w:rPr>
            </w:pPr>
            <w:r w:rsidRPr="00937EBF">
              <w:rPr>
                <w:sz w:val="24"/>
                <w:szCs w:val="24"/>
                <w:lang w:val="tt-RU"/>
              </w:rPr>
              <w:t>-балаларның күзаллау, тасвирлый белү сәләтен үстерү;</w:t>
            </w:r>
          </w:p>
          <w:p w:rsidR="00A753A3" w:rsidRPr="00937EBF" w:rsidRDefault="00A753A3" w:rsidP="00937EBF">
            <w:pPr>
              <w:contextualSpacing/>
              <w:rPr>
                <w:sz w:val="24"/>
                <w:szCs w:val="24"/>
                <w:lang w:val="tt-RU"/>
              </w:rPr>
            </w:pPr>
            <w:r w:rsidRPr="00937EBF">
              <w:rPr>
                <w:sz w:val="24"/>
                <w:szCs w:val="24"/>
                <w:lang w:val="tt-RU"/>
              </w:rPr>
              <w:t>- Күчмә кошлар турында белемнәрен ныгыту,</w:t>
            </w:r>
          </w:p>
          <w:p w:rsidR="00A753A3" w:rsidRPr="00937EBF" w:rsidRDefault="00A753A3" w:rsidP="00937EBF">
            <w:pPr>
              <w:rPr>
                <w:sz w:val="24"/>
                <w:szCs w:val="24"/>
                <w:lang w:val="tt-RU"/>
              </w:rPr>
            </w:pPr>
            <w:r w:rsidRPr="00937EBF">
              <w:rPr>
                <w:sz w:val="24"/>
                <w:szCs w:val="24"/>
                <w:lang w:val="tt-RU"/>
              </w:rPr>
              <w:t>милли бәйрәм – “Карга боткасы” белән таныштыру.</w:t>
            </w: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p w:rsidR="00A753A3" w:rsidRPr="00937EBF" w:rsidRDefault="00A753A3" w:rsidP="00937EBF">
            <w:pPr>
              <w:rPr>
                <w:sz w:val="24"/>
                <w:szCs w:val="24"/>
                <w:lang w:val="tt-RU"/>
              </w:rPr>
            </w:pP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24-28 </w:t>
            </w:r>
          </w:p>
          <w:p w:rsidR="00A753A3" w:rsidRPr="00937EBF" w:rsidRDefault="00A753A3" w:rsidP="00937EBF">
            <w:pPr>
              <w:jc w:val="center"/>
              <w:rPr>
                <w:sz w:val="24"/>
                <w:szCs w:val="24"/>
                <w:lang w:val="tt-RU"/>
              </w:rPr>
            </w:pPr>
            <w:r w:rsidRPr="00937EBF">
              <w:rPr>
                <w:sz w:val="24"/>
                <w:szCs w:val="24"/>
                <w:lang w:val="tt-RU"/>
              </w:rPr>
              <w:t>март</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“Карга боткасы” –күңел ачу</w:t>
            </w:r>
          </w:p>
        </w:tc>
      </w:tr>
      <w:tr w:rsidR="00A753A3" w:rsidRPr="00937EBF" w:rsidTr="00781F30">
        <w:trPr>
          <w:cantSplit/>
          <w:trHeight w:val="70"/>
        </w:trPr>
        <w:tc>
          <w:tcPr>
            <w:tcW w:w="9571" w:type="dxa"/>
            <w:gridSpan w:val="8"/>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Апрел</w:t>
            </w:r>
            <w:r w:rsidRPr="00937EBF">
              <w:rPr>
                <w:b/>
                <w:i/>
                <w:sz w:val="24"/>
                <w:szCs w:val="24"/>
              </w:rPr>
              <w:t>ь</w:t>
            </w:r>
            <w:r w:rsidRPr="00937EBF">
              <w:rPr>
                <w:b/>
                <w:i/>
                <w:sz w:val="24"/>
                <w:szCs w:val="24"/>
                <w:lang w:val="tt-RU"/>
              </w:rPr>
              <w:t xml:space="preserve"> Туган тел, милли тәрбия айлыгы</w:t>
            </w:r>
          </w:p>
        </w:tc>
      </w:tr>
      <w:tr w:rsidR="00A753A3" w:rsidRPr="006C3A1D"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1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Урман. Кызыл китап</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урман үсемлекләре турында белемнәрен камилләштерү; Татарстанның “Кызыл китабы” турында башлангыч мәгълүмат бирү.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-туган як табигатенә, сирәк очрый торган үсемлекләргә сакчыл караш  тәрбияләү;</w:t>
            </w:r>
          </w:p>
          <w:p w:rsidR="00A753A3" w:rsidRPr="00937EBF" w:rsidRDefault="00A753A3" w:rsidP="00937EBF">
            <w:pPr>
              <w:rPr>
                <w:sz w:val="24"/>
                <w:szCs w:val="24"/>
                <w:lang w:val="tt-RU"/>
              </w:rPr>
            </w:pPr>
            <w:r w:rsidRPr="00937EBF">
              <w:rPr>
                <w:sz w:val="24"/>
                <w:szCs w:val="24"/>
                <w:lang w:val="tt-RU"/>
              </w:rPr>
              <w:t>-сорауларга эзлекле җавап бирү күнекмәсен, логик фикерләү сәләтен үстерү;</w:t>
            </w:r>
          </w:p>
          <w:p w:rsidR="00A753A3" w:rsidRPr="00937EBF" w:rsidRDefault="00A753A3" w:rsidP="00937EBF">
            <w:pPr>
              <w:rPr>
                <w:sz w:val="24"/>
                <w:szCs w:val="24"/>
                <w:lang w:val="tt-RU"/>
              </w:rPr>
            </w:pPr>
            <w:r w:rsidRPr="00937EBF">
              <w:rPr>
                <w:sz w:val="24"/>
                <w:szCs w:val="24"/>
                <w:lang w:val="tt-RU"/>
              </w:rPr>
              <w:t>- Татарстанның “Кызыл китабы” турында башлангыч мәгълүмат бирү.</w:t>
            </w:r>
          </w:p>
        </w:tc>
        <w:tc>
          <w:tcPr>
            <w:tcW w:w="1594" w:type="dxa"/>
            <w:gridSpan w:val="3"/>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31 март – </w:t>
            </w:r>
          </w:p>
          <w:p w:rsidR="00A753A3" w:rsidRPr="00937EBF" w:rsidRDefault="00A753A3" w:rsidP="00937EBF">
            <w:pPr>
              <w:jc w:val="center"/>
              <w:rPr>
                <w:sz w:val="24"/>
                <w:szCs w:val="24"/>
                <w:lang w:val="tt-RU"/>
              </w:rPr>
            </w:pPr>
            <w:r w:rsidRPr="00937EBF">
              <w:rPr>
                <w:sz w:val="24"/>
                <w:szCs w:val="24"/>
                <w:lang w:val="tt-RU"/>
              </w:rPr>
              <w:t>4 апрель</w:t>
            </w:r>
          </w:p>
        </w:tc>
        <w:tc>
          <w:tcPr>
            <w:tcW w:w="1808" w:type="dxa"/>
            <w:gridSpan w:val="2"/>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Акция- “Китап – белем чишмәсе” – китап ремонтлау, китап турында матур әдәбият әсәрләре уку</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Галәм киңлекләре</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космонавтика көне турында белемнәрен формалаштыру; кызыксынучанлыкларын, алган белемнәрен мөстәкыйль куллана белү сәләтләрен үстерү.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-тирә- юньне, табигатьне аңларга һәм сакларга  теләк булдыру;</w:t>
            </w:r>
          </w:p>
          <w:p w:rsidR="00A753A3" w:rsidRPr="00937EBF" w:rsidRDefault="00A753A3" w:rsidP="00937EBF">
            <w:pPr>
              <w:rPr>
                <w:sz w:val="24"/>
                <w:szCs w:val="24"/>
                <w:lang w:val="tt-RU"/>
              </w:rPr>
            </w:pPr>
            <w:r w:rsidRPr="00937EBF">
              <w:rPr>
                <w:sz w:val="24"/>
                <w:szCs w:val="24"/>
                <w:lang w:val="tt-RU"/>
              </w:rPr>
              <w:t>- кызыксынучанлыкларын, алган белемнәрен мөстәкыйль куллана белү сәләтләрен үстерү;</w:t>
            </w:r>
          </w:p>
          <w:p w:rsidR="00A753A3" w:rsidRPr="00937EBF" w:rsidRDefault="00A753A3" w:rsidP="00937EBF">
            <w:pPr>
              <w:rPr>
                <w:sz w:val="24"/>
                <w:szCs w:val="24"/>
                <w:lang w:val="tt-RU"/>
              </w:rPr>
            </w:pPr>
            <w:r w:rsidRPr="00937EBF">
              <w:rPr>
                <w:sz w:val="24"/>
                <w:szCs w:val="24"/>
                <w:lang w:val="tt-RU"/>
              </w:rPr>
              <w:t>- космонавтика көне турында белемнәрен формалаштыру.</w:t>
            </w:r>
          </w:p>
        </w:tc>
        <w:tc>
          <w:tcPr>
            <w:tcW w:w="1594" w:type="dxa"/>
            <w:gridSpan w:val="3"/>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7-11</w:t>
            </w:r>
          </w:p>
          <w:p w:rsidR="00A753A3" w:rsidRPr="00937EBF" w:rsidRDefault="00A753A3" w:rsidP="00937EBF">
            <w:pPr>
              <w:jc w:val="center"/>
              <w:rPr>
                <w:sz w:val="24"/>
                <w:szCs w:val="24"/>
                <w:lang w:val="tt-RU"/>
              </w:rPr>
            </w:pPr>
            <w:r w:rsidRPr="00937EBF">
              <w:rPr>
                <w:sz w:val="24"/>
                <w:szCs w:val="24"/>
                <w:lang w:val="tt-RU"/>
              </w:rPr>
              <w:t xml:space="preserve"> апрель</w:t>
            </w:r>
          </w:p>
        </w:tc>
        <w:tc>
          <w:tcPr>
            <w:tcW w:w="1808" w:type="dxa"/>
            <w:gridSpan w:val="2"/>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төзү: “Серле күк йөзе”</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Г.Тукай иҗаты</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rStyle w:val="c1"/>
                <w:sz w:val="24"/>
                <w:szCs w:val="24"/>
                <w:lang w:val="tt-RU"/>
              </w:rPr>
              <w:t>Татар теле,татар халкының көнкүреше турында белемнәрен ныгыту; бөек шагыйрь Г.Тукай иҗаты белән танышуны дәвам итү.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iCs/>
                <w:sz w:val="24"/>
                <w:szCs w:val="24"/>
                <w:lang w:val="tt-RU"/>
              </w:rPr>
            </w:pPr>
            <w:r w:rsidRPr="00937EBF">
              <w:rPr>
                <w:sz w:val="24"/>
                <w:szCs w:val="24"/>
                <w:lang w:val="tt-RU"/>
              </w:rPr>
              <w:t>-</w:t>
            </w:r>
            <w:r w:rsidRPr="00937EBF">
              <w:rPr>
                <w:iCs/>
                <w:sz w:val="24"/>
                <w:szCs w:val="24"/>
                <w:lang w:val="tt-RU"/>
              </w:rPr>
              <w:t xml:space="preserve"> милләтебез, туган телебез – татар теле белән горурлану хисләре, әдәплелек тәрбияләү;</w:t>
            </w:r>
          </w:p>
          <w:p w:rsidR="00A753A3" w:rsidRPr="00937EBF" w:rsidRDefault="00A753A3" w:rsidP="00937EBF">
            <w:pPr>
              <w:rPr>
                <w:iCs/>
                <w:sz w:val="24"/>
                <w:szCs w:val="24"/>
                <w:lang w:val="tt-RU"/>
              </w:rPr>
            </w:pPr>
            <w:r w:rsidRPr="00937EBF">
              <w:rPr>
                <w:iCs/>
                <w:sz w:val="24"/>
                <w:szCs w:val="24"/>
                <w:lang w:val="tt-RU"/>
              </w:rPr>
              <w:t>-игътибарлылыкларын, хәтерләрен, фикеләү сәләтләрен үстерү;</w:t>
            </w:r>
          </w:p>
          <w:p w:rsidR="00A753A3" w:rsidRPr="00937EBF" w:rsidRDefault="00A753A3" w:rsidP="00937EBF">
            <w:pPr>
              <w:rPr>
                <w:sz w:val="24"/>
                <w:szCs w:val="24"/>
                <w:lang w:val="tt-RU"/>
              </w:rPr>
            </w:pPr>
            <w:r w:rsidRPr="00937EBF">
              <w:rPr>
                <w:iCs/>
                <w:sz w:val="24"/>
                <w:szCs w:val="24"/>
                <w:lang w:val="tt-RU"/>
              </w:rPr>
              <w:t>-Г.Тукай иҗаты буенча алган белемнәрен камилләштерү.</w:t>
            </w:r>
          </w:p>
        </w:tc>
        <w:tc>
          <w:tcPr>
            <w:tcW w:w="1594" w:type="dxa"/>
            <w:gridSpan w:val="3"/>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14-18 </w:t>
            </w:r>
          </w:p>
          <w:p w:rsidR="00A753A3" w:rsidRPr="00937EBF" w:rsidRDefault="00A753A3" w:rsidP="00937EBF">
            <w:pPr>
              <w:jc w:val="center"/>
              <w:rPr>
                <w:sz w:val="24"/>
                <w:szCs w:val="24"/>
                <w:lang w:val="tt-RU"/>
              </w:rPr>
            </w:pPr>
            <w:r w:rsidRPr="00937EBF">
              <w:rPr>
                <w:sz w:val="24"/>
                <w:szCs w:val="24"/>
                <w:lang w:val="tt-RU"/>
              </w:rPr>
              <w:t>апрель</w:t>
            </w:r>
          </w:p>
        </w:tc>
        <w:tc>
          <w:tcPr>
            <w:tcW w:w="1808"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“И туган тел, и матур тел”- бәйрәм иртәсе</w:t>
            </w:r>
          </w:p>
          <w:p w:rsidR="00A753A3" w:rsidRPr="00937EBF" w:rsidRDefault="00A753A3" w:rsidP="00937EBF">
            <w:pPr>
              <w:rPr>
                <w:sz w:val="24"/>
                <w:szCs w:val="24"/>
                <w:lang w:val="tt-RU"/>
              </w:rPr>
            </w:pPr>
            <w:r w:rsidRPr="00937EBF">
              <w:rPr>
                <w:sz w:val="24"/>
                <w:szCs w:val="24"/>
                <w:lang w:val="tt-RU"/>
              </w:rPr>
              <w:t>(башлангыч класс укытучылары өчен</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4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Уттан саклан!</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я</w:t>
            </w:r>
            <w:r w:rsidRPr="00937EBF">
              <w:rPr>
                <w:bCs/>
                <w:sz w:val="24"/>
                <w:szCs w:val="24"/>
                <w:lang w:val="tt-RU"/>
              </w:rPr>
              <w:t>нгын куркынычсызлыгы кагыйдәләре белән танышуны дәвам итү,ут чыгу куркынычы булган әйберләр белән сак булу сыйфаты тәрбияләү</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bCs/>
                <w:sz w:val="24"/>
                <w:szCs w:val="24"/>
                <w:lang w:val="tt-RU"/>
              </w:rPr>
            </w:pPr>
            <w:r w:rsidRPr="00937EBF">
              <w:rPr>
                <w:sz w:val="24"/>
                <w:szCs w:val="24"/>
                <w:lang w:val="tt-RU"/>
              </w:rPr>
              <w:t>-</w:t>
            </w:r>
            <w:r w:rsidRPr="00937EBF">
              <w:rPr>
                <w:bCs/>
                <w:sz w:val="24"/>
                <w:szCs w:val="24"/>
                <w:lang w:val="tt-RU"/>
              </w:rPr>
              <w:t xml:space="preserve"> ут чыгу куркынычы булган әйберләр белән сак булу сыйфаты тәрбияләү;</w:t>
            </w:r>
          </w:p>
          <w:p w:rsidR="00A753A3" w:rsidRPr="00937EBF" w:rsidRDefault="00A753A3" w:rsidP="00937EBF">
            <w:pPr>
              <w:rPr>
                <w:bCs/>
                <w:sz w:val="24"/>
                <w:szCs w:val="24"/>
                <w:lang w:val="tt-RU"/>
              </w:rPr>
            </w:pPr>
            <w:r w:rsidRPr="00937EBF">
              <w:rPr>
                <w:bCs/>
                <w:sz w:val="24"/>
                <w:szCs w:val="24"/>
                <w:lang w:val="tt-RU"/>
              </w:rPr>
              <w:t>-уй-фикерләрен бер юнәлештә туплый белү сәләтен, игътибарлылыкларын үстерү;</w:t>
            </w:r>
          </w:p>
          <w:p w:rsidR="00A753A3" w:rsidRPr="00937EBF" w:rsidRDefault="00A753A3" w:rsidP="00937EBF">
            <w:pPr>
              <w:rPr>
                <w:bCs/>
                <w:sz w:val="24"/>
                <w:szCs w:val="24"/>
                <w:lang w:val="tt-RU"/>
              </w:rPr>
            </w:pPr>
            <w:r w:rsidRPr="00937EBF">
              <w:rPr>
                <w:bCs/>
                <w:sz w:val="24"/>
                <w:szCs w:val="24"/>
                <w:lang w:val="tt-RU"/>
              </w:rPr>
              <w:t>-</w:t>
            </w:r>
            <w:r w:rsidRPr="00937EBF">
              <w:rPr>
                <w:sz w:val="24"/>
                <w:szCs w:val="24"/>
                <w:lang w:val="tt-RU"/>
              </w:rPr>
              <w:t xml:space="preserve"> я</w:t>
            </w:r>
            <w:r w:rsidRPr="00937EBF">
              <w:rPr>
                <w:bCs/>
                <w:sz w:val="24"/>
                <w:szCs w:val="24"/>
                <w:lang w:val="tt-RU"/>
              </w:rPr>
              <w:t>нгын куркынычсызлыгы кагыйдәләре белән танышуны дәвам итү.</w:t>
            </w:r>
          </w:p>
          <w:p w:rsidR="00A753A3" w:rsidRPr="00937EBF" w:rsidRDefault="00A753A3" w:rsidP="00937EBF">
            <w:pPr>
              <w:rPr>
                <w:bCs/>
                <w:sz w:val="24"/>
                <w:szCs w:val="24"/>
                <w:lang w:val="tt-RU"/>
              </w:rPr>
            </w:pPr>
          </w:p>
          <w:p w:rsidR="00A753A3" w:rsidRPr="00937EBF" w:rsidRDefault="00A753A3" w:rsidP="00937EBF">
            <w:pPr>
              <w:rPr>
                <w:bCs/>
                <w:sz w:val="24"/>
                <w:szCs w:val="24"/>
                <w:lang w:val="tt-RU"/>
              </w:rPr>
            </w:pPr>
          </w:p>
          <w:p w:rsidR="00A753A3" w:rsidRPr="00937EBF" w:rsidRDefault="00A753A3" w:rsidP="00937EBF">
            <w:pPr>
              <w:rPr>
                <w:bCs/>
                <w:sz w:val="24"/>
                <w:szCs w:val="24"/>
                <w:lang w:val="tt-RU"/>
              </w:rPr>
            </w:pPr>
          </w:p>
          <w:p w:rsidR="00A753A3" w:rsidRPr="00937EBF" w:rsidRDefault="00A753A3" w:rsidP="00937EBF">
            <w:pPr>
              <w:rPr>
                <w:bCs/>
                <w:sz w:val="24"/>
                <w:szCs w:val="24"/>
                <w:lang w:val="tt-RU"/>
              </w:rPr>
            </w:pPr>
          </w:p>
          <w:p w:rsidR="00A753A3" w:rsidRPr="00937EBF" w:rsidRDefault="00A753A3" w:rsidP="00937EBF">
            <w:pPr>
              <w:rPr>
                <w:sz w:val="24"/>
                <w:szCs w:val="24"/>
                <w:lang w:val="tt-RU"/>
              </w:rPr>
            </w:pPr>
          </w:p>
        </w:tc>
        <w:tc>
          <w:tcPr>
            <w:tcW w:w="1594" w:type="dxa"/>
            <w:gridSpan w:val="3"/>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21-30</w:t>
            </w:r>
          </w:p>
          <w:p w:rsidR="00A753A3" w:rsidRPr="00937EBF" w:rsidRDefault="00A753A3" w:rsidP="00937EBF">
            <w:pPr>
              <w:jc w:val="center"/>
              <w:rPr>
                <w:sz w:val="24"/>
                <w:szCs w:val="24"/>
                <w:lang w:val="tt-RU"/>
              </w:rPr>
            </w:pPr>
            <w:r w:rsidRPr="00937EBF">
              <w:rPr>
                <w:sz w:val="24"/>
                <w:szCs w:val="24"/>
                <w:lang w:val="tt-RU"/>
              </w:rPr>
              <w:t xml:space="preserve"> апрель</w:t>
            </w:r>
          </w:p>
        </w:tc>
        <w:tc>
          <w:tcPr>
            <w:tcW w:w="1808" w:type="dxa"/>
            <w:gridSpan w:val="2"/>
            <w:tcBorders>
              <w:top w:val="single" w:sz="4" w:space="0" w:color="auto"/>
              <w:bottom w:val="single" w:sz="4" w:space="0" w:color="auto"/>
            </w:tcBorders>
          </w:tcPr>
          <w:p w:rsidR="00A753A3" w:rsidRPr="00937EBF" w:rsidRDefault="00A753A3" w:rsidP="00937EBF">
            <w:pPr>
              <w:rPr>
                <w:sz w:val="24"/>
                <w:szCs w:val="24"/>
              </w:rPr>
            </w:pPr>
            <w:proofErr w:type="gramStart"/>
            <w:r w:rsidRPr="00937EBF">
              <w:rPr>
                <w:sz w:val="24"/>
                <w:szCs w:val="24"/>
              </w:rPr>
              <w:t>ТР</w:t>
            </w:r>
            <w:proofErr w:type="gramEnd"/>
            <w:r w:rsidRPr="00937EBF">
              <w:rPr>
                <w:sz w:val="24"/>
                <w:szCs w:val="24"/>
              </w:rPr>
              <w:t xml:space="preserve"> "Пожарга</w:t>
            </w:r>
            <w:r w:rsidRPr="00937EBF">
              <w:rPr>
                <w:sz w:val="24"/>
                <w:szCs w:val="24"/>
                <w:lang w:val="tt-RU"/>
              </w:rPr>
              <w:t xml:space="preserve"> </w:t>
            </w:r>
            <w:r w:rsidRPr="00937EBF">
              <w:rPr>
                <w:sz w:val="24"/>
                <w:szCs w:val="24"/>
              </w:rPr>
              <w:t>каршы</w:t>
            </w:r>
            <w:r w:rsidRPr="00937EBF">
              <w:rPr>
                <w:sz w:val="24"/>
                <w:szCs w:val="24"/>
                <w:lang w:val="tt-RU"/>
              </w:rPr>
              <w:t xml:space="preserve"> </w:t>
            </w:r>
            <w:r w:rsidRPr="00937EBF">
              <w:rPr>
                <w:sz w:val="24"/>
                <w:szCs w:val="24"/>
              </w:rPr>
              <w:t>хезмәте" Саба</w:t>
            </w:r>
            <w:r w:rsidRPr="00937EBF">
              <w:rPr>
                <w:sz w:val="24"/>
                <w:szCs w:val="24"/>
                <w:lang w:val="tt-RU"/>
              </w:rPr>
              <w:t xml:space="preserve"> </w:t>
            </w:r>
            <w:r w:rsidRPr="00937EBF">
              <w:rPr>
                <w:sz w:val="24"/>
                <w:szCs w:val="24"/>
              </w:rPr>
              <w:t>отрядының</w:t>
            </w:r>
            <w:r w:rsidRPr="00937EBF">
              <w:rPr>
                <w:sz w:val="24"/>
                <w:szCs w:val="24"/>
                <w:lang w:val="tt-RU"/>
              </w:rPr>
              <w:t xml:space="preserve"> </w:t>
            </w:r>
            <w:r w:rsidRPr="00937EBF">
              <w:rPr>
                <w:sz w:val="24"/>
                <w:szCs w:val="24"/>
              </w:rPr>
              <w:t>Яңгул</w:t>
            </w:r>
            <w:r w:rsidRPr="00937EBF">
              <w:rPr>
                <w:sz w:val="24"/>
                <w:szCs w:val="24"/>
                <w:lang w:val="tt-RU"/>
              </w:rPr>
              <w:t xml:space="preserve"> </w:t>
            </w:r>
            <w:r w:rsidRPr="00937EBF">
              <w:rPr>
                <w:sz w:val="24"/>
                <w:szCs w:val="24"/>
              </w:rPr>
              <w:t>аерым посты начальнигы</w:t>
            </w:r>
            <w:r w:rsidRPr="00937EBF">
              <w:rPr>
                <w:sz w:val="24"/>
                <w:szCs w:val="24"/>
                <w:lang w:val="tt-RU"/>
              </w:rPr>
              <w:t xml:space="preserve"> </w:t>
            </w:r>
            <w:r w:rsidRPr="00937EBF">
              <w:rPr>
                <w:sz w:val="24"/>
                <w:szCs w:val="24"/>
              </w:rPr>
              <w:t>Гилманов Н.Ш. белән</w:t>
            </w:r>
          </w:p>
          <w:p w:rsidR="00A753A3" w:rsidRPr="00937EBF" w:rsidRDefault="00A753A3" w:rsidP="00937EBF">
            <w:pPr>
              <w:rPr>
                <w:sz w:val="24"/>
                <w:szCs w:val="24"/>
                <w:lang w:val="tt-RU"/>
              </w:rPr>
            </w:pPr>
            <w:r w:rsidRPr="00937EBF">
              <w:rPr>
                <w:sz w:val="24"/>
                <w:szCs w:val="24"/>
              </w:rPr>
              <w:t>очрашу</w:t>
            </w:r>
          </w:p>
        </w:tc>
      </w:tr>
      <w:tr w:rsidR="00A753A3" w:rsidRPr="00937EBF" w:rsidTr="00781F30">
        <w:trPr>
          <w:cantSplit/>
          <w:trHeight w:val="70"/>
        </w:trPr>
        <w:tc>
          <w:tcPr>
            <w:tcW w:w="9571" w:type="dxa"/>
            <w:gridSpan w:val="8"/>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Май</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2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9 май – җиңү көне</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Патриотик тәрбия бирү, туган илгә мәхәббәт тәрбияләү; туган илне сакларга, якларга кирәклеген аңлату.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 Патриотик тәрбия бирү, туган илгә мәхәббәт тәрбияләү;</w:t>
            </w:r>
          </w:p>
          <w:p w:rsidR="00A753A3" w:rsidRPr="00937EBF" w:rsidRDefault="00A753A3" w:rsidP="00937EBF">
            <w:pPr>
              <w:rPr>
                <w:sz w:val="24"/>
                <w:szCs w:val="24"/>
                <w:lang w:val="tt-RU"/>
              </w:rPr>
            </w:pPr>
            <w:r w:rsidRPr="00937EBF">
              <w:rPr>
                <w:sz w:val="24"/>
                <w:szCs w:val="24"/>
                <w:lang w:val="tt-RU"/>
              </w:rPr>
              <w:t>-туган ил  һәм дөньядагы вакыйгалар белән кызыксынучанлыны үстерү;</w:t>
            </w:r>
          </w:p>
          <w:p w:rsidR="00A753A3" w:rsidRPr="00937EBF" w:rsidRDefault="00A753A3" w:rsidP="00937EBF">
            <w:pPr>
              <w:rPr>
                <w:sz w:val="24"/>
                <w:szCs w:val="24"/>
                <w:lang w:val="tt-RU"/>
              </w:rPr>
            </w:pPr>
            <w:r w:rsidRPr="00937EBF">
              <w:rPr>
                <w:sz w:val="24"/>
                <w:szCs w:val="24"/>
                <w:lang w:val="tt-RU"/>
              </w:rPr>
              <w:t xml:space="preserve">-бабаларыбызның сугыш вакытында күрсәткән батырлыкларын  үрнәк итеп күрсәтү. </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5-8 </w:t>
            </w:r>
          </w:p>
          <w:p w:rsidR="00A753A3" w:rsidRPr="00937EBF" w:rsidRDefault="00A753A3" w:rsidP="00937EBF">
            <w:pPr>
              <w:jc w:val="center"/>
              <w:rPr>
                <w:sz w:val="24"/>
                <w:szCs w:val="24"/>
                <w:lang w:val="tt-RU"/>
              </w:rPr>
            </w:pPr>
            <w:r w:rsidRPr="00937EBF">
              <w:rPr>
                <w:sz w:val="24"/>
                <w:szCs w:val="24"/>
                <w:lang w:val="tt-RU"/>
              </w:rPr>
              <w:t>май</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Обелиск янына экскурсиягә бару</w:t>
            </w:r>
          </w:p>
        </w:tc>
      </w:tr>
      <w:tr w:rsidR="00A753A3" w:rsidRPr="00937EBF" w:rsidTr="00781F30">
        <w:trPr>
          <w:cantSplit/>
          <w:trHeight w:val="70"/>
        </w:trPr>
        <w:tc>
          <w:tcPr>
            <w:tcW w:w="479" w:type="dxa"/>
            <w:tcBorders>
              <w:top w:val="single" w:sz="4" w:space="0" w:color="auto"/>
              <w:bottom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t>3 атна</w:t>
            </w:r>
          </w:p>
        </w:tc>
        <w:tc>
          <w:tcPr>
            <w:tcW w:w="2845" w:type="dxa"/>
            <w:tcBorders>
              <w:top w:val="single" w:sz="4" w:space="0" w:color="auto"/>
              <w:bottom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Су – яшәү чыганагы</w:t>
            </w:r>
          </w:p>
          <w:p w:rsidR="00A753A3" w:rsidRPr="00937EBF" w:rsidRDefault="00A753A3" w:rsidP="00937EBF">
            <w:pPr>
              <w:jc w:val="center"/>
              <w:rPr>
                <w:sz w:val="24"/>
                <w:szCs w:val="24"/>
                <w:lang w:val="tt-RU"/>
              </w:rPr>
            </w:pPr>
            <w:r w:rsidRPr="00937EBF">
              <w:rPr>
                <w:sz w:val="24"/>
                <w:szCs w:val="24"/>
                <w:u w:val="single"/>
                <w:lang w:val="tt-RU"/>
              </w:rPr>
              <w:t>Максат:</w:t>
            </w:r>
            <w:r w:rsidRPr="00937EBF">
              <w:rPr>
                <w:sz w:val="24"/>
                <w:szCs w:val="24"/>
                <w:lang w:val="tt-RU"/>
              </w:rPr>
              <w:t xml:space="preserve"> Суның кеше тормышында  әһәмиятлеген аңлау. Гади экспериментлар ярдәмендә суның төрле үзлекләре белән танышу.</w:t>
            </w:r>
          </w:p>
        </w:tc>
        <w:tc>
          <w:tcPr>
            <w:tcW w:w="2845" w:type="dxa"/>
            <w:tcBorders>
              <w:top w:val="single" w:sz="4" w:space="0" w:color="auto"/>
              <w:bottom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-табигатькә сак караш, мәхәббәт тәрбияләү;</w:t>
            </w:r>
          </w:p>
          <w:p w:rsidR="00A753A3" w:rsidRPr="00937EBF" w:rsidRDefault="00A753A3" w:rsidP="00937EBF">
            <w:pPr>
              <w:rPr>
                <w:bCs/>
                <w:sz w:val="24"/>
                <w:szCs w:val="24"/>
                <w:lang w:val="tt-RU"/>
              </w:rPr>
            </w:pPr>
            <w:r w:rsidRPr="00937EBF">
              <w:rPr>
                <w:sz w:val="24"/>
                <w:szCs w:val="24"/>
                <w:lang w:val="tt-RU"/>
              </w:rPr>
              <w:t>-</w:t>
            </w:r>
            <w:r w:rsidRPr="00937EBF">
              <w:rPr>
                <w:bCs/>
                <w:sz w:val="24"/>
                <w:szCs w:val="24"/>
                <w:lang w:val="tt-RU"/>
              </w:rPr>
              <w:t xml:space="preserve"> уй-фикерләрен бер юнәлештә туплый белү сәләтен, игътибарлылыкларын үстерү;</w:t>
            </w:r>
          </w:p>
          <w:p w:rsidR="00A753A3" w:rsidRPr="00937EBF" w:rsidRDefault="00A753A3" w:rsidP="00937EBF">
            <w:pPr>
              <w:rPr>
                <w:sz w:val="24"/>
                <w:szCs w:val="24"/>
                <w:lang w:val="tt-RU"/>
              </w:rPr>
            </w:pPr>
            <w:r w:rsidRPr="00937EBF">
              <w:rPr>
                <w:sz w:val="24"/>
                <w:szCs w:val="24"/>
                <w:lang w:val="tt-RU"/>
              </w:rPr>
              <w:t>-гади экспериментлар ярдәмендә суның төрле үзлекләре белән танышу.</w:t>
            </w:r>
          </w:p>
        </w:tc>
        <w:tc>
          <w:tcPr>
            <w:tcW w:w="1540" w:type="dxa"/>
            <w:gridSpan w:val="2"/>
            <w:tcBorders>
              <w:top w:val="single" w:sz="4" w:space="0" w:color="auto"/>
              <w:bottom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12-16 </w:t>
            </w:r>
          </w:p>
          <w:p w:rsidR="00A753A3" w:rsidRPr="00937EBF" w:rsidRDefault="00A753A3" w:rsidP="00937EBF">
            <w:pPr>
              <w:jc w:val="center"/>
              <w:rPr>
                <w:sz w:val="24"/>
                <w:szCs w:val="24"/>
                <w:lang w:val="tt-RU"/>
              </w:rPr>
            </w:pPr>
            <w:r w:rsidRPr="00937EBF">
              <w:rPr>
                <w:sz w:val="24"/>
                <w:szCs w:val="24"/>
                <w:lang w:val="tt-RU"/>
              </w:rPr>
              <w:t>май</w:t>
            </w:r>
          </w:p>
        </w:tc>
        <w:tc>
          <w:tcPr>
            <w:tcW w:w="1862" w:type="dxa"/>
            <w:gridSpan w:val="3"/>
            <w:tcBorders>
              <w:top w:val="single" w:sz="4" w:space="0" w:color="auto"/>
              <w:bottom w:val="single" w:sz="4" w:space="0" w:color="auto"/>
            </w:tcBorders>
          </w:tcPr>
          <w:p w:rsidR="00A753A3" w:rsidRPr="00937EBF" w:rsidRDefault="00A753A3" w:rsidP="00937EBF">
            <w:pPr>
              <w:rPr>
                <w:sz w:val="24"/>
                <w:szCs w:val="24"/>
                <w:lang w:val="tt-RU"/>
              </w:rPr>
            </w:pPr>
            <w:r w:rsidRPr="00937EBF">
              <w:rPr>
                <w:sz w:val="24"/>
                <w:szCs w:val="24"/>
                <w:lang w:val="tt-RU"/>
              </w:rPr>
              <w:t>Чишмә буена экскурсия</w:t>
            </w:r>
          </w:p>
        </w:tc>
      </w:tr>
      <w:tr w:rsidR="00A753A3" w:rsidRPr="006C3A1D" w:rsidTr="00781F30">
        <w:trPr>
          <w:cantSplit/>
          <w:trHeight w:val="70"/>
        </w:trPr>
        <w:tc>
          <w:tcPr>
            <w:tcW w:w="479" w:type="dxa"/>
            <w:tcBorders>
              <w:top w:val="single" w:sz="4" w:space="0" w:color="auto"/>
            </w:tcBorders>
            <w:textDirection w:val="btLr"/>
          </w:tcPr>
          <w:p w:rsidR="00A753A3" w:rsidRPr="00937EBF" w:rsidRDefault="00A753A3" w:rsidP="00937EBF">
            <w:pPr>
              <w:ind w:left="113" w:right="113"/>
              <w:jc w:val="center"/>
              <w:rPr>
                <w:sz w:val="24"/>
                <w:szCs w:val="24"/>
                <w:lang w:val="tt-RU"/>
              </w:rPr>
            </w:pPr>
            <w:r w:rsidRPr="00937EBF">
              <w:rPr>
                <w:sz w:val="24"/>
                <w:szCs w:val="24"/>
                <w:lang w:val="tt-RU"/>
              </w:rPr>
              <w:lastRenderedPageBreak/>
              <w:t>4 атна</w:t>
            </w:r>
          </w:p>
        </w:tc>
        <w:tc>
          <w:tcPr>
            <w:tcW w:w="2845" w:type="dxa"/>
            <w:tcBorders>
              <w:top w:val="single" w:sz="4" w:space="0" w:color="auto"/>
            </w:tcBorders>
          </w:tcPr>
          <w:p w:rsidR="00A753A3" w:rsidRPr="00937EBF" w:rsidRDefault="00A753A3" w:rsidP="00937EBF">
            <w:pPr>
              <w:jc w:val="center"/>
              <w:rPr>
                <w:b/>
                <w:i/>
                <w:sz w:val="24"/>
                <w:szCs w:val="24"/>
                <w:lang w:val="tt-RU"/>
              </w:rPr>
            </w:pPr>
            <w:r w:rsidRPr="00937EBF">
              <w:rPr>
                <w:b/>
                <w:i/>
                <w:sz w:val="24"/>
                <w:szCs w:val="24"/>
                <w:lang w:val="tt-RU"/>
              </w:rPr>
              <w:t>Хуш, бакча</w:t>
            </w:r>
          </w:p>
          <w:p w:rsidR="00A753A3" w:rsidRPr="00937EBF" w:rsidRDefault="00A753A3" w:rsidP="00937EBF">
            <w:pPr>
              <w:jc w:val="center"/>
              <w:rPr>
                <w:sz w:val="24"/>
                <w:szCs w:val="24"/>
                <w:u w:val="single"/>
                <w:lang w:val="tt-RU"/>
              </w:rPr>
            </w:pPr>
            <w:r w:rsidRPr="00937EBF">
              <w:rPr>
                <w:sz w:val="24"/>
                <w:szCs w:val="24"/>
                <w:u w:val="single"/>
                <w:lang w:val="tt-RU"/>
              </w:rPr>
              <w:t>Максат:</w:t>
            </w:r>
            <w:r w:rsidRPr="00937EBF">
              <w:rPr>
                <w:sz w:val="24"/>
                <w:szCs w:val="24"/>
                <w:lang w:val="tt-RU"/>
              </w:rPr>
              <w:t xml:space="preserve"> Зур үсеп, коллективның актив кешесенә әйләнүләрен , тиздән укучылар буласыларын аңлату; мәктәп тормышына кызыксыну уяту;бәйрәм  атмосферасы булдыру.</w:t>
            </w:r>
          </w:p>
        </w:tc>
        <w:tc>
          <w:tcPr>
            <w:tcW w:w="2845" w:type="dxa"/>
            <w:tcBorders>
              <w:top w:val="single" w:sz="4" w:space="0" w:color="auto"/>
              <w:right w:val="single" w:sz="4" w:space="0" w:color="auto"/>
            </w:tcBorders>
          </w:tcPr>
          <w:p w:rsidR="00A753A3" w:rsidRPr="00937EBF" w:rsidRDefault="00A753A3" w:rsidP="00937EBF">
            <w:pPr>
              <w:rPr>
                <w:sz w:val="24"/>
                <w:szCs w:val="24"/>
                <w:lang w:val="tt-RU"/>
              </w:rPr>
            </w:pPr>
            <w:r w:rsidRPr="00937EBF">
              <w:rPr>
                <w:sz w:val="24"/>
                <w:szCs w:val="24"/>
                <w:lang w:val="tt-RU"/>
              </w:rPr>
              <w:t>-балаларда белем алуга омтылыш уяту;</w:t>
            </w:r>
          </w:p>
          <w:p w:rsidR="00A753A3" w:rsidRPr="00937EBF" w:rsidRDefault="00A753A3" w:rsidP="00937EBF">
            <w:pPr>
              <w:rPr>
                <w:sz w:val="24"/>
                <w:szCs w:val="24"/>
                <w:lang w:val="tt-RU"/>
              </w:rPr>
            </w:pPr>
            <w:r w:rsidRPr="00937EBF">
              <w:rPr>
                <w:sz w:val="24"/>
                <w:szCs w:val="24"/>
                <w:lang w:val="tt-RU"/>
              </w:rPr>
              <w:t>-сөйләм телен, фикерләү сәләтен, танып – белү активлыгын  үстерү;</w:t>
            </w:r>
          </w:p>
          <w:p w:rsidR="00A753A3" w:rsidRPr="00937EBF" w:rsidRDefault="00A753A3" w:rsidP="00937EBF">
            <w:pPr>
              <w:rPr>
                <w:sz w:val="24"/>
                <w:szCs w:val="24"/>
                <w:lang w:val="tt-RU"/>
              </w:rPr>
            </w:pPr>
            <w:r w:rsidRPr="00937EBF">
              <w:rPr>
                <w:sz w:val="24"/>
                <w:szCs w:val="24"/>
                <w:lang w:val="tt-RU"/>
              </w:rPr>
              <w:t>-балаларның мәктәп турында күзаллауларын киңәйтү.</w:t>
            </w:r>
          </w:p>
        </w:tc>
        <w:tc>
          <w:tcPr>
            <w:tcW w:w="1540" w:type="dxa"/>
            <w:gridSpan w:val="2"/>
            <w:tcBorders>
              <w:top w:val="single" w:sz="4" w:space="0" w:color="auto"/>
            </w:tcBorders>
          </w:tcPr>
          <w:p w:rsidR="00A753A3" w:rsidRPr="00937EBF" w:rsidRDefault="00A753A3" w:rsidP="00937EBF">
            <w:pPr>
              <w:jc w:val="center"/>
              <w:rPr>
                <w:sz w:val="24"/>
                <w:szCs w:val="24"/>
                <w:lang w:val="tt-RU"/>
              </w:rPr>
            </w:pPr>
            <w:r w:rsidRPr="00937EBF">
              <w:rPr>
                <w:sz w:val="24"/>
                <w:szCs w:val="24"/>
                <w:lang w:val="tt-RU"/>
              </w:rPr>
              <w:t xml:space="preserve">19-30 </w:t>
            </w:r>
          </w:p>
          <w:p w:rsidR="00A753A3" w:rsidRPr="00937EBF" w:rsidRDefault="00A753A3" w:rsidP="00937EBF">
            <w:pPr>
              <w:jc w:val="center"/>
              <w:rPr>
                <w:sz w:val="24"/>
                <w:szCs w:val="24"/>
                <w:lang w:val="tt-RU"/>
              </w:rPr>
            </w:pPr>
            <w:r w:rsidRPr="00937EBF">
              <w:rPr>
                <w:sz w:val="24"/>
                <w:szCs w:val="24"/>
                <w:lang w:val="tt-RU"/>
              </w:rPr>
              <w:t>май</w:t>
            </w:r>
          </w:p>
        </w:tc>
        <w:tc>
          <w:tcPr>
            <w:tcW w:w="1862" w:type="dxa"/>
            <w:gridSpan w:val="3"/>
            <w:tcBorders>
              <w:top w:val="single" w:sz="4" w:space="0" w:color="auto"/>
            </w:tcBorders>
          </w:tcPr>
          <w:p w:rsidR="00A753A3" w:rsidRPr="00937EBF" w:rsidRDefault="00A753A3" w:rsidP="00937EBF">
            <w:pPr>
              <w:rPr>
                <w:sz w:val="24"/>
                <w:szCs w:val="24"/>
                <w:lang w:val="tt-RU"/>
              </w:rPr>
            </w:pPr>
            <w:r w:rsidRPr="00937EBF">
              <w:rPr>
                <w:sz w:val="24"/>
                <w:szCs w:val="24"/>
                <w:lang w:val="tt-RU"/>
              </w:rPr>
              <w:t>“Хуш, сөекле бакчабыз”-мәктәпкә озату кичәсе</w:t>
            </w:r>
          </w:p>
        </w:tc>
      </w:tr>
    </w:tbl>
    <w:p w:rsidR="00A753A3" w:rsidRPr="00937EBF" w:rsidRDefault="00A753A3" w:rsidP="00937EBF">
      <w:pPr>
        <w:rPr>
          <w:lang w:val="tt-RU"/>
        </w:rPr>
      </w:pPr>
    </w:p>
    <w:p w:rsidR="00A753A3" w:rsidRPr="00937EBF" w:rsidRDefault="00A753A3" w:rsidP="00937EBF">
      <w:pPr>
        <w:tabs>
          <w:tab w:val="left" w:pos="1650"/>
        </w:tabs>
        <w:rPr>
          <w:lang w:val="tt-RU"/>
        </w:rPr>
      </w:pPr>
    </w:p>
    <w:p w:rsidR="00B32AC1" w:rsidRPr="00937EBF" w:rsidRDefault="00B067BF" w:rsidP="00B067BF">
      <w:pPr>
        <w:pStyle w:val="Style66"/>
        <w:widowControl/>
        <w:spacing w:line="240" w:lineRule="auto"/>
        <w:ind w:firstLine="709"/>
        <w:jc w:val="center"/>
        <w:rPr>
          <w:rStyle w:val="FontStyle211"/>
          <w:rFonts w:ascii="Times New Roman" w:hAnsi="Times New Roman" w:cs="Times New Roman"/>
          <w:sz w:val="24"/>
          <w:szCs w:val="24"/>
        </w:rPr>
      </w:pPr>
      <w:r>
        <w:rPr>
          <w:rStyle w:val="FontStyle211"/>
          <w:rFonts w:ascii="Times New Roman" w:hAnsi="Times New Roman" w:cs="Times New Roman"/>
          <w:sz w:val="24"/>
          <w:szCs w:val="24"/>
        </w:rPr>
        <w:t xml:space="preserve">2.4 </w:t>
      </w:r>
      <w:r w:rsidR="00B32AC1" w:rsidRPr="00937EBF">
        <w:rPr>
          <w:rStyle w:val="FontStyle211"/>
          <w:rFonts w:ascii="Times New Roman" w:hAnsi="Times New Roman" w:cs="Times New Roman"/>
          <w:sz w:val="24"/>
          <w:szCs w:val="24"/>
        </w:rPr>
        <w:t>Культурно-досуговая деятельность</w:t>
      </w:r>
      <w:r>
        <w:rPr>
          <w:rStyle w:val="FontStyle211"/>
          <w:rFonts w:ascii="Times New Roman" w:hAnsi="Times New Roman" w:cs="Times New Roman"/>
          <w:sz w:val="24"/>
          <w:szCs w:val="24"/>
        </w:rPr>
        <w:t xml:space="preserve"> в средней группе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Правильная организация культурно-досуговой деятельности детей 4-5 лет предполагает решение педагогом следующих задач.</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Отдых. Приучать детей в свободное время заниматься интересной са</w:t>
      </w:r>
      <w:r w:rsidRPr="00937EBF">
        <w:rPr>
          <w:rStyle w:val="FontStyle207"/>
          <w:rFonts w:ascii="Times New Roman" w:hAnsi="Times New Roman" w:cs="Times New Roman"/>
          <w:sz w:val="24"/>
          <w:szCs w:val="24"/>
        </w:rPr>
        <w:softHyphen/>
        <w:t>мостоятельной деятельностью, любоваться красотой природных явлений: слушать пение птиц, шум дождя, музыку мастерить, рисовать, музициро</w:t>
      </w:r>
      <w:r w:rsidRPr="00937EBF">
        <w:rPr>
          <w:rStyle w:val="FontStyle207"/>
          <w:rFonts w:ascii="Times New Roman" w:hAnsi="Times New Roman" w:cs="Times New Roman"/>
          <w:sz w:val="24"/>
          <w:szCs w:val="24"/>
        </w:rPr>
        <w:softHyphen/>
        <w:t>вать и т.д.</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Развлечения. Создавать условия для самостоятельной деятельности детей, отдыха и получения новых впечатлений. Развивать интерес к позна</w:t>
      </w:r>
      <w:r w:rsidRPr="00937EBF">
        <w:rPr>
          <w:rStyle w:val="FontStyle207"/>
          <w:rFonts w:ascii="Times New Roman" w:hAnsi="Times New Roman" w:cs="Times New Roman"/>
          <w:sz w:val="24"/>
          <w:szCs w:val="24"/>
        </w:rPr>
        <w:softHyphen/>
        <w:t>вательным развлечениям, знакомящим с традициями и обычаями народа, истоками культуры.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Вовлекать детей в процесс подготовки разных видов развлечений; фор</w:t>
      </w:r>
      <w:r w:rsidRPr="00937EBF">
        <w:rPr>
          <w:rStyle w:val="FontStyle207"/>
          <w:rFonts w:ascii="Times New Roman" w:hAnsi="Times New Roman" w:cs="Times New Roman"/>
          <w:sz w:val="24"/>
          <w:szCs w:val="24"/>
        </w:rPr>
        <w:softHyphen/>
        <w:t>мировать желание участвовать в кукольном спектакле, музыкальных и ли</w:t>
      </w:r>
      <w:r w:rsidRPr="00937EBF">
        <w:rPr>
          <w:rStyle w:val="FontStyle207"/>
          <w:rFonts w:ascii="Times New Roman" w:hAnsi="Times New Roman" w:cs="Times New Roman"/>
          <w:sz w:val="24"/>
          <w:szCs w:val="24"/>
        </w:rPr>
        <w:softHyphen/>
        <w:t>тературных концертах; спортивных играх и т.д.</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Осуществлять патриотическое и нравственное воспитание.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Приобщать к художественной культуре. Развивать умение и желание заниматься интересным творческим делом (рисовать, лепить и т.д.).</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Праздники. Продолжать приобщать детей к праздничной культуре рус</w:t>
      </w:r>
      <w:r w:rsidRPr="00937EBF">
        <w:rPr>
          <w:rStyle w:val="FontStyle207"/>
          <w:rFonts w:ascii="Times New Roman" w:hAnsi="Times New Roman" w:cs="Times New Roman"/>
          <w:sz w:val="24"/>
          <w:szCs w:val="24"/>
        </w:rPr>
        <w:softHyphen/>
        <w:t>ского народа. Воспитывать желание принимать участие в праздниках.</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Формировать чувство сопричастности к событиям, которые происходят в детском саду, стране. Воспитывать любовь к Родине.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Организовывать утренники, посвященные Новому году, 8 Марта, Дню </w:t>
      </w:r>
      <w:proofErr w:type="gramStart"/>
      <w:r w:rsidRPr="00937EBF">
        <w:rPr>
          <w:rStyle w:val="FontStyle207"/>
          <w:rFonts w:ascii="Times New Roman" w:hAnsi="Times New Roman" w:cs="Times New Roman"/>
          <w:sz w:val="24"/>
          <w:szCs w:val="24"/>
        </w:rPr>
        <w:t>-з</w:t>
      </w:r>
      <w:proofErr w:type="gramEnd"/>
      <w:r w:rsidRPr="00937EBF">
        <w:rPr>
          <w:rStyle w:val="FontStyle207"/>
          <w:rFonts w:ascii="Times New Roman" w:hAnsi="Times New Roman" w:cs="Times New Roman"/>
          <w:sz w:val="24"/>
          <w:szCs w:val="24"/>
        </w:rPr>
        <w:t>ащитника Отечества, праздникам народного календаря.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65"/>
          <w:rFonts w:ascii="Times New Roman" w:hAnsi="Times New Roman" w:cs="Times New Roman"/>
          <w:b/>
          <w:sz w:val="24"/>
          <w:szCs w:val="24"/>
        </w:rPr>
        <w:t>Самостоятельная художественная деятельность</w:t>
      </w:r>
      <w:r w:rsidRPr="00937EBF">
        <w:rPr>
          <w:rStyle w:val="FontStyle265"/>
          <w:rFonts w:ascii="Times New Roman" w:hAnsi="Times New Roman" w:cs="Times New Roman"/>
          <w:sz w:val="24"/>
          <w:szCs w:val="24"/>
        </w:rPr>
        <w:t xml:space="preserve">. </w:t>
      </w:r>
      <w:r w:rsidRPr="00937EBF">
        <w:rPr>
          <w:rStyle w:val="FontStyle207"/>
          <w:rFonts w:ascii="Times New Roman" w:hAnsi="Times New Roman" w:cs="Times New Roman"/>
          <w:sz w:val="24"/>
          <w:szCs w:val="24"/>
        </w:rPr>
        <w:t>Содействовать раз</w:t>
      </w:r>
      <w:r w:rsidRPr="00937EBF">
        <w:rPr>
          <w:rStyle w:val="FontStyle207"/>
          <w:rFonts w:ascii="Times New Roman" w:hAnsi="Times New Roman" w:cs="Times New Roman"/>
          <w:sz w:val="24"/>
          <w:szCs w:val="24"/>
        </w:rPr>
        <w:softHyphen/>
        <w:t>витию индивидуальных творческих наклонностей каждого ребенка.</w:t>
      </w:r>
    </w:p>
    <w:p w:rsidR="00B32AC1"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Побуждать к самостоятельной изобразительной, конструктивной и му</w:t>
      </w:r>
      <w:r w:rsidRPr="00937EBF">
        <w:rPr>
          <w:rStyle w:val="FontStyle207"/>
          <w:rFonts w:ascii="Times New Roman" w:hAnsi="Times New Roman" w:cs="Times New Roman"/>
          <w:sz w:val="24"/>
          <w:szCs w:val="24"/>
        </w:rPr>
        <w:softHyphen/>
        <w:t xml:space="preserve">зыкальной деятельности. Развивать желание посещать студии </w:t>
      </w:r>
      <w:proofErr w:type="gramStart"/>
      <w:r w:rsidRPr="00937EBF">
        <w:rPr>
          <w:rStyle w:val="FontStyle207"/>
          <w:rFonts w:ascii="Times New Roman" w:hAnsi="Times New Roman" w:cs="Times New Roman"/>
          <w:sz w:val="24"/>
          <w:szCs w:val="24"/>
        </w:rPr>
        <w:t>эстетическо-воспитания</w:t>
      </w:r>
      <w:proofErr w:type="gramEnd"/>
      <w:r w:rsidRPr="00937EBF">
        <w:rPr>
          <w:rStyle w:val="FontStyle207"/>
          <w:rFonts w:ascii="Times New Roman" w:hAnsi="Times New Roman" w:cs="Times New Roman"/>
          <w:sz w:val="24"/>
          <w:szCs w:val="24"/>
        </w:rPr>
        <w:t xml:space="preserve"> и развития </w:t>
      </w:r>
      <w:r w:rsidRPr="00937EBF">
        <w:rPr>
          <w:rStyle w:val="FontStyle269"/>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 xml:space="preserve">детском </w:t>
      </w:r>
      <w:r w:rsidRPr="00937EBF">
        <w:rPr>
          <w:rStyle w:val="FontStyle253"/>
          <w:rFonts w:ascii="Times New Roman" w:hAnsi="Times New Roman" w:cs="Times New Roman"/>
          <w:sz w:val="24"/>
          <w:szCs w:val="24"/>
        </w:rPr>
        <w:t xml:space="preserve">саду </w:t>
      </w:r>
      <w:r w:rsidRPr="00937EBF">
        <w:rPr>
          <w:rStyle w:val="FontStyle207"/>
          <w:rFonts w:ascii="Times New Roman" w:hAnsi="Times New Roman" w:cs="Times New Roman"/>
          <w:sz w:val="24"/>
          <w:szCs w:val="24"/>
        </w:rPr>
        <w:t xml:space="preserve">или </w:t>
      </w:r>
      <w:r w:rsidRPr="00937EBF">
        <w:rPr>
          <w:rStyle w:val="FontStyle25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центрах творчества).</w:t>
      </w:r>
    </w:p>
    <w:p w:rsidR="00B067BF" w:rsidRDefault="00B067BF" w:rsidP="00937EBF">
      <w:pPr>
        <w:pStyle w:val="Style11"/>
        <w:widowControl/>
        <w:spacing w:line="240" w:lineRule="auto"/>
        <w:ind w:firstLine="709"/>
        <w:rPr>
          <w:rStyle w:val="FontStyle207"/>
          <w:rFonts w:ascii="Times New Roman" w:hAnsi="Times New Roman" w:cs="Times New Roman"/>
          <w:sz w:val="24"/>
          <w:szCs w:val="24"/>
        </w:rPr>
      </w:pPr>
    </w:p>
    <w:p w:rsidR="00B067BF" w:rsidRDefault="00B067BF" w:rsidP="00937EBF">
      <w:pPr>
        <w:pStyle w:val="Style11"/>
        <w:widowControl/>
        <w:spacing w:line="240" w:lineRule="auto"/>
        <w:ind w:firstLine="709"/>
        <w:rPr>
          <w:rStyle w:val="FontStyle207"/>
          <w:rFonts w:ascii="Times New Roman" w:hAnsi="Times New Roman" w:cs="Times New Roman"/>
          <w:sz w:val="24"/>
          <w:szCs w:val="24"/>
        </w:rPr>
      </w:pPr>
    </w:p>
    <w:p w:rsidR="00B067BF" w:rsidRDefault="00B067B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Default="00DD639F" w:rsidP="00937EBF">
      <w:pPr>
        <w:pStyle w:val="Style11"/>
        <w:widowControl/>
        <w:spacing w:line="240" w:lineRule="auto"/>
        <w:ind w:firstLine="709"/>
        <w:rPr>
          <w:rStyle w:val="FontStyle207"/>
          <w:rFonts w:ascii="Times New Roman" w:hAnsi="Times New Roman" w:cs="Times New Roman"/>
          <w:sz w:val="24"/>
          <w:szCs w:val="24"/>
        </w:rPr>
      </w:pPr>
    </w:p>
    <w:p w:rsidR="00DD639F" w:rsidRPr="00937EBF" w:rsidRDefault="00DD639F" w:rsidP="00937EBF">
      <w:pPr>
        <w:pStyle w:val="Style11"/>
        <w:widowControl/>
        <w:spacing w:line="240" w:lineRule="auto"/>
        <w:ind w:firstLine="709"/>
        <w:rPr>
          <w:rStyle w:val="FontStyle207"/>
          <w:rFonts w:ascii="Times New Roman" w:hAnsi="Times New Roman" w:cs="Times New Roman"/>
          <w:sz w:val="24"/>
          <w:szCs w:val="24"/>
        </w:rPr>
      </w:pP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p>
    <w:p w:rsidR="0004347D" w:rsidRPr="00937EBF" w:rsidRDefault="0004347D" w:rsidP="00937EBF">
      <w:pPr>
        <w:tabs>
          <w:tab w:val="left" w:pos="1440"/>
        </w:tabs>
        <w:jc w:val="center"/>
        <w:rPr>
          <w:b/>
          <w:lang w:val="tt-RU"/>
        </w:rPr>
      </w:pPr>
      <w:r w:rsidRPr="00937EBF">
        <w:rPr>
          <w:b/>
          <w:lang w:val="tt-RU"/>
        </w:rPr>
        <w:t>Бәйрәмнәр, күңел ачу чаралары планы</w:t>
      </w:r>
    </w:p>
    <w:p w:rsidR="0004347D" w:rsidRPr="00937EBF" w:rsidRDefault="0004347D" w:rsidP="00B067BF">
      <w:pPr>
        <w:tabs>
          <w:tab w:val="left" w:pos="1440"/>
        </w:tabs>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6"/>
        <w:gridCol w:w="2889"/>
        <w:gridCol w:w="1915"/>
      </w:tblGrid>
      <w:tr w:rsidR="0004347D" w:rsidRPr="00937EBF" w:rsidTr="0004347D">
        <w:tc>
          <w:tcPr>
            <w:tcW w:w="4927" w:type="dxa"/>
          </w:tcPr>
          <w:p w:rsidR="0004347D" w:rsidRPr="00937EBF" w:rsidRDefault="0004347D" w:rsidP="00937EBF">
            <w:pPr>
              <w:tabs>
                <w:tab w:val="left" w:pos="1440"/>
              </w:tabs>
              <w:jc w:val="center"/>
              <w:rPr>
                <w:b/>
                <w:lang w:val="tt-RU"/>
              </w:rPr>
            </w:pPr>
            <w:r w:rsidRPr="00937EBF">
              <w:rPr>
                <w:b/>
                <w:lang w:val="tt-RU"/>
              </w:rPr>
              <w:t>Чараның исеме</w:t>
            </w:r>
          </w:p>
        </w:tc>
        <w:tc>
          <w:tcPr>
            <w:tcW w:w="2978" w:type="dxa"/>
          </w:tcPr>
          <w:p w:rsidR="0004347D" w:rsidRPr="00937EBF" w:rsidRDefault="0004347D" w:rsidP="00937EBF">
            <w:pPr>
              <w:tabs>
                <w:tab w:val="left" w:pos="1440"/>
              </w:tabs>
              <w:jc w:val="center"/>
              <w:rPr>
                <w:b/>
                <w:lang w:val="tt-RU"/>
              </w:rPr>
            </w:pPr>
            <w:r w:rsidRPr="00937EBF">
              <w:rPr>
                <w:b/>
                <w:lang w:val="tt-RU"/>
              </w:rPr>
              <w:t>Үткәрү вакыты</w:t>
            </w:r>
          </w:p>
        </w:tc>
        <w:tc>
          <w:tcPr>
            <w:tcW w:w="1950" w:type="dxa"/>
          </w:tcPr>
          <w:p w:rsidR="0004347D" w:rsidRPr="00937EBF" w:rsidRDefault="0004347D" w:rsidP="00937EBF">
            <w:pPr>
              <w:tabs>
                <w:tab w:val="left" w:pos="1440"/>
              </w:tabs>
              <w:jc w:val="center"/>
              <w:rPr>
                <w:b/>
                <w:lang w:val="tt-RU"/>
              </w:rPr>
            </w:pPr>
            <w:r w:rsidRPr="00937EBF">
              <w:rPr>
                <w:b/>
                <w:lang w:val="tt-RU"/>
              </w:rPr>
              <w:t>Үтәлеш</w:t>
            </w:r>
          </w:p>
        </w:tc>
      </w:tr>
      <w:tr w:rsidR="0004347D" w:rsidRPr="00937EBF" w:rsidTr="0004347D">
        <w:tc>
          <w:tcPr>
            <w:tcW w:w="4927" w:type="dxa"/>
          </w:tcPr>
          <w:p w:rsidR="0004347D" w:rsidRPr="00937EBF" w:rsidRDefault="0004347D" w:rsidP="00937EBF">
            <w:pPr>
              <w:tabs>
                <w:tab w:val="left" w:pos="1440"/>
              </w:tabs>
              <w:rPr>
                <w:b/>
                <w:lang w:val="tt-RU"/>
              </w:rPr>
            </w:pPr>
            <w:r w:rsidRPr="00937EBF">
              <w:rPr>
                <w:lang w:val="tt-RU"/>
              </w:rPr>
              <w:t>“Туган җирем” -авылыбыз шагыйрәсе Э.Закирова белән очрашу.</w:t>
            </w:r>
          </w:p>
        </w:tc>
        <w:tc>
          <w:tcPr>
            <w:tcW w:w="2978" w:type="dxa"/>
          </w:tcPr>
          <w:p w:rsidR="0004347D" w:rsidRPr="00937EBF" w:rsidRDefault="0004347D" w:rsidP="00937EBF">
            <w:pPr>
              <w:tabs>
                <w:tab w:val="left" w:pos="1440"/>
              </w:tabs>
              <w:jc w:val="center"/>
            </w:pPr>
            <w:r w:rsidRPr="00937EBF">
              <w:rPr>
                <w:lang w:val="tt-RU"/>
              </w:rPr>
              <w:t>Сентябр</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tabs>
                <w:tab w:val="left" w:pos="1440"/>
              </w:tabs>
              <w:rPr>
                <w:lang w:val="tt-RU"/>
              </w:rPr>
            </w:pPr>
            <w:r w:rsidRPr="00937EBF">
              <w:rPr>
                <w:lang w:val="tt-RU"/>
              </w:rPr>
              <w:t>“Мәкаль әйтәм – гыйбрәт ал!” – мәкаль әйтү бәйгесе</w:t>
            </w:r>
          </w:p>
        </w:tc>
        <w:tc>
          <w:tcPr>
            <w:tcW w:w="2978" w:type="dxa"/>
          </w:tcPr>
          <w:p w:rsidR="0004347D" w:rsidRPr="00937EBF" w:rsidRDefault="0004347D" w:rsidP="00937EBF">
            <w:pPr>
              <w:tabs>
                <w:tab w:val="left" w:pos="1440"/>
              </w:tabs>
              <w:jc w:val="center"/>
              <w:rPr>
                <w:lang w:val="tt-RU"/>
              </w:rPr>
            </w:pPr>
            <w:r w:rsidRPr="00937EBF">
              <w:rPr>
                <w:lang w:val="tt-RU"/>
              </w:rPr>
              <w:t>Сентябр</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tabs>
                <w:tab w:val="left" w:pos="1440"/>
              </w:tabs>
              <w:rPr>
                <w:lang w:val="tt-RU"/>
              </w:rPr>
            </w:pPr>
            <w:r w:rsidRPr="00937EBF">
              <w:rPr>
                <w:lang w:val="tt-RU"/>
              </w:rPr>
              <w:t>Тәрбиячеләр көненә   багышланган ачык чара</w:t>
            </w:r>
          </w:p>
        </w:tc>
        <w:tc>
          <w:tcPr>
            <w:tcW w:w="2978" w:type="dxa"/>
          </w:tcPr>
          <w:p w:rsidR="0004347D" w:rsidRPr="00937EBF" w:rsidRDefault="0004347D" w:rsidP="00937EBF">
            <w:pPr>
              <w:tabs>
                <w:tab w:val="left" w:pos="1440"/>
              </w:tabs>
              <w:jc w:val="center"/>
              <w:rPr>
                <w:lang w:val="tt-RU"/>
              </w:rPr>
            </w:pPr>
            <w:r w:rsidRPr="00937EBF">
              <w:rPr>
                <w:lang w:val="tt-RU"/>
              </w:rPr>
              <w:t>Сентябр</w:t>
            </w:r>
            <w:r w:rsidRPr="00937EBF">
              <w:t>ь</w:t>
            </w:r>
          </w:p>
        </w:tc>
        <w:tc>
          <w:tcPr>
            <w:tcW w:w="1950" w:type="dxa"/>
          </w:tcPr>
          <w:p w:rsidR="0004347D" w:rsidRDefault="00DD639F" w:rsidP="00937EBF">
            <w:pPr>
              <w:tabs>
                <w:tab w:val="left" w:pos="1440"/>
              </w:tabs>
              <w:rPr>
                <w:b/>
                <w:lang w:val="tt-RU"/>
              </w:rPr>
            </w:pPr>
            <w:r>
              <w:rPr>
                <w:b/>
                <w:lang w:val="tt-RU"/>
              </w:rPr>
              <w:t>Тəрбияче</w:t>
            </w:r>
          </w:p>
          <w:p w:rsidR="00DD639F" w:rsidRDefault="00DD639F" w:rsidP="00937EBF">
            <w:pPr>
              <w:tabs>
                <w:tab w:val="left" w:pos="1440"/>
              </w:tabs>
              <w:rPr>
                <w:b/>
                <w:lang w:val="tt-RU"/>
              </w:rPr>
            </w:pPr>
          </w:p>
          <w:p w:rsidR="00DD639F" w:rsidRPr="00937EBF" w:rsidRDefault="00DD639F" w:rsidP="00937EBF">
            <w:pPr>
              <w:tabs>
                <w:tab w:val="left" w:pos="1440"/>
              </w:tabs>
              <w:rPr>
                <w:b/>
                <w:lang w:val="tt-RU"/>
              </w:rPr>
            </w:pPr>
          </w:p>
        </w:tc>
      </w:tr>
      <w:tr w:rsidR="0004347D" w:rsidRPr="00937EBF" w:rsidTr="0004347D">
        <w:tc>
          <w:tcPr>
            <w:tcW w:w="4927" w:type="dxa"/>
          </w:tcPr>
          <w:p w:rsidR="0004347D" w:rsidRPr="00937EBF" w:rsidRDefault="0004347D" w:rsidP="00937EBF">
            <w:pPr>
              <w:tabs>
                <w:tab w:val="left" w:pos="1440"/>
              </w:tabs>
              <w:rPr>
                <w:lang w:val="tt-RU"/>
              </w:rPr>
            </w:pPr>
            <w:r w:rsidRPr="00937EBF">
              <w:rPr>
                <w:lang w:val="tt-RU"/>
              </w:rPr>
              <w:t>Өлкәннәр көненә багышланган бәйрәм иртәсе</w:t>
            </w:r>
          </w:p>
        </w:tc>
        <w:tc>
          <w:tcPr>
            <w:tcW w:w="2978" w:type="dxa"/>
          </w:tcPr>
          <w:p w:rsidR="0004347D" w:rsidRPr="00937EBF" w:rsidRDefault="0004347D" w:rsidP="00937EBF">
            <w:pPr>
              <w:tabs>
                <w:tab w:val="left" w:pos="1440"/>
              </w:tabs>
              <w:jc w:val="center"/>
              <w:rPr>
                <w:lang w:val="tt-RU"/>
              </w:rPr>
            </w:pPr>
            <w:r w:rsidRPr="00937EBF">
              <w:rPr>
                <w:lang w:val="tt-RU"/>
              </w:rPr>
              <w:t>Октябрь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tabs>
                <w:tab w:val="left" w:pos="1440"/>
              </w:tabs>
              <w:rPr>
                <w:lang w:val="tt-RU"/>
              </w:rPr>
            </w:pPr>
            <w:r w:rsidRPr="00937EBF">
              <w:rPr>
                <w:lang w:val="tt-RU"/>
              </w:rPr>
              <w:t>“Табышмак әйтәм – җавабын тап!” – уен – викторина</w:t>
            </w:r>
          </w:p>
        </w:tc>
        <w:tc>
          <w:tcPr>
            <w:tcW w:w="2978" w:type="dxa"/>
          </w:tcPr>
          <w:p w:rsidR="0004347D" w:rsidRPr="00937EBF" w:rsidRDefault="0004347D" w:rsidP="00937EBF">
            <w:pPr>
              <w:tabs>
                <w:tab w:val="left" w:pos="1440"/>
              </w:tabs>
              <w:jc w:val="center"/>
              <w:rPr>
                <w:lang w:val="tt-RU"/>
              </w:rPr>
            </w:pPr>
            <w:r w:rsidRPr="00937EBF">
              <w:rPr>
                <w:lang w:val="tt-RU"/>
              </w:rPr>
              <w:t>Октябрь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“Икмәк – яшәү терәге”- икмәк турында шигырь сөйләү, табышмак әйтү бәйгесе</w:t>
            </w:r>
          </w:p>
        </w:tc>
        <w:tc>
          <w:tcPr>
            <w:tcW w:w="2978" w:type="dxa"/>
          </w:tcPr>
          <w:p w:rsidR="0004347D" w:rsidRPr="00937EBF" w:rsidRDefault="0004347D" w:rsidP="00937EBF">
            <w:pPr>
              <w:tabs>
                <w:tab w:val="left" w:pos="1440"/>
              </w:tabs>
              <w:jc w:val="center"/>
              <w:rPr>
                <w:lang w:val="tt-RU"/>
              </w:rPr>
            </w:pPr>
            <w:r w:rsidRPr="00937EBF">
              <w:rPr>
                <w:lang w:val="tt-RU"/>
              </w:rPr>
              <w:t>Октябрь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“Уңыш” бәйрәме</w:t>
            </w:r>
          </w:p>
        </w:tc>
        <w:tc>
          <w:tcPr>
            <w:tcW w:w="2978" w:type="dxa"/>
          </w:tcPr>
          <w:p w:rsidR="0004347D" w:rsidRPr="00937EBF" w:rsidRDefault="0004347D" w:rsidP="00937EBF">
            <w:pPr>
              <w:tabs>
                <w:tab w:val="left" w:pos="1440"/>
              </w:tabs>
              <w:jc w:val="center"/>
              <w:rPr>
                <w:lang w:val="tt-RU"/>
              </w:rPr>
            </w:pPr>
            <w:r w:rsidRPr="00937EBF">
              <w:rPr>
                <w:lang w:val="tt-RU"/>
              </w:rPr>
              <w:t>Октябрь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“Без кунак яратабыз” – туган көннәрне билгеләп үтү</w:t>
            </w:r>
          </w:p>
        </w:tc>
        <w:tc>
          <w:tcPr>
            <w:tcW w:w="2978" w:type="dxa"/>
          </w:tcPr>
          <w:p w:rsidR="0004347D" w:rsidRPr="00937EBF" w:rsidRDefault="0004347D" w:rsidP="00937EBF">
            <w:pPr>
              <w:tabs>
                <w:tab w:val="left" w:pos="1440"/>
              </w:tabs>
              <w:jc w:val="center"/>
              <w:rPr>
                <w:lang w:val="tt-RU"/>
              </w:rPr>
            </w:pPr>
            <w:r w:rsidRPr="00937EBF">
              <w:rPr>
                <w:lang w:val="tt-RU"/>
              </w:rPr>
              <w:t>Ноябрь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“Без нәни артистлар” – ачык чара</w:t>
            </w:r>
          </w:p>
        </w:tc>
        <w:tc>
          <w:tcPr>
            <w:tcW w:w="2978" w:type="dxa"/>
          </w:tcPr>
          <w:p w:rsidR="0004347D" w:rsidRPr="00937EBF" w:rsidRDefault="0004347D" w:rsidP="00937EBF">
            <w:pPr>
              <w:tabs>
                <w:tab w:val="left" w:pos="1440"/>
              </w:tabs>
              <w:jc w:val="center"/>
              <w:rPr>
                <w:lang w:val="tt-RU"/>
              </w:rPr>
            </w:pPr>
            <w:r w:rsidRPr="00937EBF">
              <w:rPr>
                <w:lang w:val="tt-RU"/>
              </w:rPr>
              <w:t>Ноябрь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“Әниләргә чәчәкләр” – әниләр көненә багышланган ачык чара</w:t>
            </w:r>
          </w:p>
        </w:tc>
        <w:tc>
          <w:tcPr>
            <w:tcW w:w="2978" w:type="dxa"/>
          </w:tcPr>
          <w:p w:rsidR="0004347D" w:rsidRPr="00937EBF" w:rsidRDefault="0004347D" w:rsidP="00937EBF">
            <w:pPr>
              <w:tabs>
                <w:tab w:val="left" w:pos="1440"/>
              </w:tabs>
              <w:jc w:val="center"/>
              <w:rPr>
                <w:lang w:val="tt-RU"/>
              </w:rPr>
            </w:pPr>
            <w:r w:rsidRPr="00937EBF">
              <w:rPr>
                <w:lang w:val="tt-RU"/>
              </w:rPr>
              <w:t>Ноябрь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“Җомак әйтәм – җавабын тап” – табышмак кичәсе</w:t>
            </w:r>
          </w:p>
        </w:tc>
        <w:tc>
          <w:tcPr>
            <w:tcW w:w="2978" w:type="dxa"/>
          </w:tcPr>
          <w:p w:rsidR="0004347D" w:rsidRPr="00937EBF" w:rsidRDefault="0004347D" w:rsidP="00937EBF">
            <w:pPr>
              <w:tabs>
                <w:tab w:val="left" w:pos="1440"/>
              </w:tabs>
              <w:jc w:val="center"/>
              <w:rPr>
                <w:lang w:val="tt-RU"/>
              </w:rPr>
            </w:pPr>
            <w:r w:rsidRPr="00937EBF">
              <w:rPr>
                <w:lang w:val="tt-RU"/>
              </w:rPr>
              <w:t>Декабрь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“Дусл</w:t>
            </w:r>
            <w:r w:rsidR="00B067BF">
              <w:rPr>
                <w:lang w:val="tt-RU"/>
              </w:rPr>
              <w:t>ык белән көчле без” – ачык чара</w:t>
            </w:r>
          </w:p>
        </w:tc>
        <w:tc>
          <w:tcPr>
            <w:tcW w:w="2978" w:type="dxa"/>
          </w:tcPr>
          <w:p w:rsidR="0004347D" w:rsidRPr="00937EBF" w:rsidRDefault="0004347D" w:rsidP="00937EBF">
            <w:pPr>
              <w:tabs>
                <w:tab w:val="left" w:pos="1440"/>
              </w:tabs>
              <w:jc w:val="center"/>
              <w:rPr>
                <w:lang w:val="tt-RU"/>
              </w:rPr>
            </w:pPr>
            <w:r w:rsidRPr="00937EBF">
              <w:rPr>
                <w:lang w:val="tt-RU"/>
              </w:rPr>
              <w:t>Декабрь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“Әкияттә-кунакта” таныш әкиятләрне сәхнәләштерү</w:t>
            </w:r>
          </w:p>
        </w:tc>
        <w:tc>
          <w:tcPr>
            <w:tcW w:w="2978" w:type="dxa"/>
          </w:tcPr>
          <w:p w:rsidR="0004347D" w:rsidRPr="00937EBF" w:rsidRDefault="0004347D" w:rsidP="00937EBF">
            <w:pPr>
              <w:tabs>
                <w:tab w:val="left" w:pos="1440"/>
              </w:tabs>
              <w:jc w:val="center"/>
              <w:rPr>
                <w:lang w:val="tt-RU"/>
              </w:rPr>
            </w:pPr>
            <w:r w:rsidRPr="00937EBF">
              <w:rPr>
                <w:lang w:val="tt-RU"/>
              </w:rPr>
              <w:t>Декабрь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Яңа ел бәйрәме</w:t>
            </w:r>
          </w:p>
        </w:tc>
        <w:tc>
          <w:tcPr>
            <w:tcW w:w="2978" w:type="dxa"/>
          </w:tcPr>
          <w:p w:rsidR="0004347D" w:rsidRPr="00937EBF" w:rsidRDefault="0004347D" w:rsidP="00937EBF">
            <w:pPr>
              <w:tabs>
                <w:tab w:val="left" w:pos="1440"/>
              </w:tabs>
              <w:jc w:val="center"/>
              <w:rPr>
                <w:lang w:val="tt-RU"/>
              </w:rPr>
            </w:pPr>
            <w:r w:rsidRPr="00937EBF">
              <w:rPr>
                <w:lang w:val="tt-RU"/>
              </w:rPr>
              <w:t>Декабрь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“Кышкы уеннар”  - саф һавада күңел ачу</w:t>
            </w:r>
          </w:p>
        </w:tc>
        <w:tc>
          <w:tcPr>
            <w:tcW w:w="2978" w:type="dxa"/>
          </w:tcPr>
          <w:p w:rsidR="0004347D" w:rsidRPr="00937EBF" w:rsidRDefault="0004347D" w:rsidP="00937EBF">
            <w:pPr>
              <w:tabs>
                <w:tab w:val="left" w:pos="1440"/>
              </w:tabs>
              <w:jc w:val="center"/>
            </w:pPr>
            <w:r w:rsidRPr="00937EBF">
              <w:rPr>
                <w:lang w:val="tt-RU"/>
              </w:rPr>
              <w:t>Январ</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“Русские посиделки” – ачык чара</w:t>
            </w:r>
          </w:p>
        </w:tc>
        <w:tc>
          <w:tcPr>
            <w:tcW w:w="2978" w:type="dxa"/>
          </w:tcPr>
          <w:p w:rsidR="0004347D" w:rsidRPr="00937EBF" w:rsidRDefault="0004347D" w:rsidP="00937EBF">
            <w:pPr>
              <w:tabs>
                <w:tab w:val="left" w:pos="1440"/>
              </w:tabs>
              <w:jc w:val="center"/>
            </w:pPr>
            <w:r w:rsidRPr="00937EBF">
              <w:rPr>
                <w:lang w:val="tt-RU"/>
              </w:rPr>
              <w:t>Феврал</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“Туган көн” – кечкенәләр төркеме балалары, тәрбиячеләр  өчен ачык чара</w:t>
            </w:r>
          </w:p>
        </w:tc>
        <w:tc>
          <w:tcPr>
            <w:tcW w:w="2978" w:type="dxa"/>
          </w:tcPr>
          <w:p w:rsidR="0004347D" w:rsidRPr="00937EBF" w:rsidRDefault="0004347D" w:rsidP="00937EBF">
            <w:pPr>
              <w:tabs>
                <w:tab w:val="left" w:pos="1440"/>
              </w:tabs>
              <w:jc w:val="center"/>
              <w:rPr>
                <w:lang w:val="tt-RU"/>
              </w:rPr>
            </w:pPr>
            <w:r w:rsidRPr="00937EBF">
              <w:rPr>
                <w:lang w:val="tt-RU"/>
              </w:rPr>
              <w:t>Феврал</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“М.Җәлил иҗаты буйлап” – әдәби кичә</w:t>
            </w:r>
          </w:p>
        </w:tc>
        <w:tc>
          <w:tcPr>
            <w:tcW w:w="2978" w:type="dxa"/>
          </w:tcPr>
          <w:p w:rsidR="0004347D" w:rsidRPr="00937EBF" w:rsidRDefault="0004347D" w:rsidP="00937EBF">
            <w:pPr>
              <w:tabs>
                <w:tab w:val="left" w:pos="1440"/>
              </w:tabs>
              <w:jc w:val="center"/>
              <w:rPr>
                <w:lang w:val="tt-RU"/>
              </w:rPr>
            </w:pPr>
            <w:r w:rsidRPr="00937EBF">
              <w:rPr>
                <w:lang w:val="tt-RU"/>
              </w:rPr>
              <w:t>Феврал</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“Әтием – горурлыгым” –әтиләр өчен бәйрәм иртәсе</w:t>
            </w:r>
          </w:p>
        </w:tc>
        <w:tc>
          <w:tcPr>
            <w:tcW w:w="2978" w:type="dxa"/>
          </w:tcPr>
          <w:p w:rsidR="0004347D" w:rsidRPr="00937EBF" w:rsidRDefault="0004347D" w:rsidP="00937EBF">
            <w:pPr>
              <w:tabs>
                <w:tab w:val="left" w:pos="1440"/>
              </w:tabs>
              <w:jc w:val="center"/>
              <w:rPr>
                <w:lang w:val="tt-RU"/>
              </w:rPr>
            </w:pPr>
            <w:r w:rsidRPr="00937EBF">
              <w:rPr>
                <w:lang w:val="tt-RU"/>
              </w:rPr>
              <w:t>Феврал</w:t>
            </w:r>
            <w:r w:rsidRPr="00937EBF">
              <w:t>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“Әбекәй – алтыным” – бәйрәм иртәсе</w:t>
            </w:r>
          </w:p>
        </w:tc>
        <w:tc>
          <w:tcPr>
            <w:tcW w:w="2978" w:type="dxa"/>
          </w:tcPr>
          <w:p w:rsidR="0004347D" w:rsidRPr="00937EBF" w:rsidRDefault="0004347D" w:rsidP="00937EBF">
            <w:pPr>
              <w:tabs>
                <w:tab w:val="left" w:pos="1440"/>
              </w:tabs>
              <w:jc w:val="center"/>
              <w:rPr>
                <w:lang w:val="tt-RU"/>
              </w:rPr>
            </w:pPr>
            <w:r w:rsidRPr="00937EBF">
              <w:rPr>
                <w:lang w:val="tt-RU"/>
              </w:rPr>
              <w:t>Март</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937EBF">
            <w:pPr>
              <w:spacing w:after="160"/>
              <w:rPr>
                <w:lang w:val="tt-RU"/>
              </w:rPr>
            </w:pPr>
            <w:r w:rsidRPr="00937EBF">
              <w:rPr>
                <w:lang w:val="tt-RU"/>
              </w:rPr>
              <w:t>“Карга боткасы” –күңел ачу</w:t>
            </w:r>
          </w:p>
        </w:tc>
        <w:tc>
          <w:tcPr>
            <w:tcW w:w="2978" w:type="dxa"/>
          </w:tcPr>
          <w:p w:rsidR="0004347D" w:rsidRPr="00937EBF" w:rsidRDefault="0004347D" w:rsidP="00937EBF">
            <w:pPr>
              <w:tabs>
                <w:tab w:val="left" w:pos="1440"/>
              </w:tabs>
              <w:jc w:val="center"/>
              <w:rPr>
                <w:lang w:val="tt-RU"/>
              </w:rPr>
            </w:pPr>
            <w:r w:rsidRPr="00937EBF">
              <w:rPr>
                <w:lang w:val="tt-RU"/>
              </w:rPr>
              <w:t>Март</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B067BF">
            <w:pPr>
              <w:spacing w:after="160"/>
              <w:jc w:val="center"/>
              <w:rPr>
                <w:lang w:val="tt-RU"/>
              </w:rPr>
            </w:pPr>
            <w:r w:rsidRPr="00937EBF">
              <w:rPr>
                <w:lang w:val="tt-RU"/>
              </w:rPr>
              <w:t>“И туган тел, и матур тел”- бәйрәм иртәсе</w:t>
            </w:r>
          </w:p>
          <w:p w:rsidR="0004347D" w:rsidRPr="00937EBF" w:rsidRDefault="0004347D" w:rsidP="00B067BF">
            <w:pPr>
              <w:spacing w:after="160"/>
              <w:rPr>
                <w:lang w:val="tt-RU"/>
              </w:rPr>
            </w:pPr>
            <w:r w:rsidRPr="00937EBF">
              <w:rPr>
                <w:lang w:val="tt-RU"/>
              </w:rPr>
              <w:t>(башлангыч класс укытучылары өчен)</w:t>
            </w:r>
          </w:p>
        </w:tc>
        <w:tc>
          <w:tcPr>
            <w:tcW w:w="2978" w:type="dxa"/>
          </w:tcPr>
          <w:p w:rsidR="0004347D" w:rsidRPr="00937EBF" w:rsidRDefault="0004347D" w:rsidP="00B067BF">
            <w:pPr>
              <w:tabs>
                <w:tab w:val="left" w:pos="1440"/>
              </w:tabs>
              <w:jc w:val="center"/>
              <w:rPr>
                <w:lang w:val="tt-RU"/>
              </w:rPr>
            </w:pPr>
            <w:r w:rsidRPr="00937EBF">
              <w:rPr>
                <w:lang w:val="tt-RU"/>
              </w:rPr>
              <w:t>Апрель</w:t>
            </w:r>
          </w:p>
        </w:tc>
        <w:tc>
          <w:tcPr>
            <w:tcW w:w="1950" w:type="dxa"/>
          </w:tcPr>
          <w:p w:rsidR="0004347D" w:rsidRPr="00937EBF" w:rsidRDefault="00DD639F" w:rsidP="00937EBF">
            <w:pPr>
              <w:tabs>
                <w:tab w:val="left" w:pos="1440"/>
              </w:tabs>
              <w:rPr>
                <w:b/>
                <w:lang w:val="tt-RU"/>
              </w:rPr>
            </w:pPr>
            <w:r>
              <w:rPr>
                <w:b/>
                <w:lang w:val="tt-RU"/>
              </w:rPr>
              <w:t>Тəрбияче</w:t>
            </w:r>
          </w:p>
        </w:tc>
      </w:tr>
      <w:tr w:rsidR="0004347D" w:rsidRPr="00937EBF" w:rsidTr="0004347D">
        <w:tc>
          <w:tcPr>
            <w:tcW w:w="4927" w:type="dxa"/>
          </w:tcPr>
          <w:p w:rsidR="0004347D" w:rsidRPr="00937EBF" w:rsidRDefault="0004347D" w:rsidP="00B067BF">
            <w:pPr>
              <w:spacing w:after="160"/>
              <w:jc w:val="center"/>
              <w:rPr>
                <w:lang w:val="tt-RU"/>
              </w:rPr>
            </w:pPr>
            <w:r w:rsidRPr="00937EBF">
              <w:rPr>
                <w:lang w:val="tt-RU"/>
              </w:rPr>
              <w:lastRenderedPageBreak/>
              <w:t>“Хуш, сөекле бакчабыз”-мәктәпкә озату кичәсе</w:t>
            </w:r>
          </w:p>
        </w:tc>
        <w:tc>
          <w:tcPr>
            <w:tcW w:w="2978" w:type="dxa"/>
          </w:tcPr>
          <w:p w:rsidR="0004347D" w:rsidRPr="00937EBF" w:rsidRDefault="0004347D" w:rsidP="00B067BF">
            <w:pPr>
              <w:tabs>
                <w:tab w:val="left" w:pos="1440"/>
              </w:tabs>
              <w:jc w:val="center"/>
              <w:rPr>
                <w:lang w:val="tt-RU"/>
              </w:rPr>
            </w:pPr>
            <w:r w:rsidRPr="00937EBF">
              <w:rPr>
                <w:lang w:val="tt-RU"/>
              </w:rPr>
              <w:t>Май</w:t>
            </w:r>
          </w:p>
        </w:tc>
        <w:tc>
          <w:tcPr>
            <w:tcW w:w="1950" w:type="dxa"/>
          </w:tcPr>
          <w:p w:rsidR="0004347D" w:rsidRPr="00937EBF" w:rsidRDefault="00DD639F" w:rsidP="00937EBF">
            <w:pPr>
              <w:tabs>
                <w:tab w:val="left" w:pos="1440"/>
              </w:tabs>
              <w:rPr>
                <w:b/>
                <w:lang w:val="tt-RU"/>
              </w:rPr>
            </w:pPr>
            <w:r>
              <w:rPr>
                <w:b/>
                <w:lang w:val="tt-RU"/>
              </w:rPr>
              <w:t>Тəрбияче</w:t>
            </w:r>
          </w:p>
        </w:tc>
      </w:tr>
    </w:tbl>
    <w:p w:rsidR="00DD639F" w:rsidRDefault="00DD639F" w:rsidP="00B067BF">
      <w:pPr>
        <w:jc w:val="center"/>
        <w:rPr>
          <w:b/>
        </w:rPr>
      </w:pPr>
    </w:p>
    <w:p w:rsidR="004F73AB" w:rsidRPr="00937EBF" w:rsidRDefault="004F73AB" w:rsidP="00B067BF">
      <w:pPr>
        <w:jc w:val="center"/>
        <w:rPr>
          <w:b/>
        </w:rPr>
      </w:pPr>
      <w:r w:rsidRPr="00937EBF">
        <w:rPr>
          <w:b/>
        </w:rPr>
        <w:t>3. Содержание психолого-педагогической работы  по освоению образовательных областей</w:t>
      </w:r>
    </w:p>
    <w:p w:rsidR="00A317C0" w:rsidRDefault="004F73AB" w:rsidP="00937EBF">
      <w:pPr>
        <w:rPr>
          <w:rStyle w:val="FontStyle209"/>
          <w:rFonts w:ascii="Arial" w:hAnsi="Arial" w:cs="Arial"/>
          <w:sz w:val="28"/>
          <w:szCs w:val="28"/>
        </w:rPr>
      </w:pPr>
      <w:r w:rsidRPr="00937EBF">
        <w:rPr>
          <w:b/>
        </w:rPr>
        <w:t>3.1.</w:t>
      </w:r>
      <w:r w:rsidR="00A317C0" w:rsidRPr="00A317C0">
        <w:rPr>
          <w:rStyle w:val="FontStyle201"/>
          <w:rFonts w:ascii="Arial" w:hAnsi="Arial" w:cs="Arial"/>
          <w:sz w:val="28"/>
          <w:szCs w:val="28"/>
        </w:rPr>
        <w:t xml:space="preserve"> </w:t>
      </w:r>
      <w:r w:rsidR="00A317C0" w:rsidRPr="00A317C0">
        <w:rPr>
          <w:rStyle w:val="FontStyle209"/>
          <w:rFonts w:ascii="Times New Roman" w:hAnsi="Times New Roman" w:cs="Times New Roman"/>
          <w:sz w:val="28"/>
          <w:szCs w:val="28"/>
        </w:rPr>
        <w:t>Направление «Физическое развитие»</w:t>
      </w:r>
    </w:p>
    <w:p w:rsidR="004F73AB" w:rsidRPr="00937EBF" w:rsidRDefault="00A317C0" w:rsidP="00937EBF">
      <w:pPr>
        <w:rPr>
          <w:b/>
        </w:rPr>
      </w:pPr>
      <w:r>
        <w:rPr>
          <w:b/>
        </w:rPr>
        <w:t>Образовательная область</w:t>
      </w:r>
      <w:r w:rsidR="004F73AB" w:rsidRPr="00937EBF">
        <w:rPr>
          <w:b/>
        </w:rPr>
        <w:t xml:space="preserve"> «Здоровье»</w:t>
      </w:r>
    </w:p>
    <w:p w:rsidR="008B6ED1" w:rsidRPr="00937EBF" w:rsidRDefault="008B6ED1" w:rsidP="00937EBF">
      <w:pPr>
        <w:pStyle w:val="Style55"/>
        <w:widowControl/>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"Содержание образовательной области „Здоровье" направлено на достижение целей охраны здоровья детей и формирования основы культуры здоровья через решение следующих задач:</w:t>
      </w:r>
    </w:p>
    <w:p w:rsidR="008B6ED1" w:rsidRPr="00937EBF" w:rsidRDefault="008B6ED1" w:rsidP="00937EBF">
      <w:pPr>
        <w:pStyle w:val="Style97"/>
        <w:widowControl/>
        <w:numPr>
          <w:ilvl w:val="0"/>
          <w:numId w:val="12"/>
        </w:numPr>
        <w:tabs>
          <w:tab w:val="left" w:pos="518"/>
        </w:tabs>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сохранение и укрепление физического и психического </w:t>
      </w:r>
      <w:r w:rsidRPr="00937EBF">
        <w:rPr>
          <w:rStyle w:val="FontStyle207"/>
          <w:rFonts w:ascii="Times New Roman" w:hAnsi="Times New Roman" w:cs="Times New Roman"/>
          <w:sz w:val="24"/>
          <w:szCs w:val="24"/>
        </w:rPr>
        <w:t xml:space="preserve">здоровья </w:t>
      </w:r>
      <w:r w:rsidRPr="00937EBF">
        <w:rPr>
          <w:rStyle w:val="FontStyle253"/>
          <w:rFonts w:ascii="Times New Roman" w:hAnsi="Times New Roman" w:cs="Times New Roman"/>
          <w:sz w:val="24"/>
          <w:szCs w:val="24"/>
        </w:rPr>
        <w:t>детей;</w:t>
      </w:r>
    </w:p>
    <w:p w:rsidR="008B6ED1" w:rsidRPr="00937EBF" w:rsidRDefault="008B6ED1" w:rsidP="00937EBF">
      <w:pPr>
        <w:pStyle w:val="Style97"/>
        <w:widowControl/>
        <w:numPr>
          <w:ilvl w:val="0"/>
          <w:numId w:val="12"/>
        </w:numPr>
        <w:tabs>
          <w:tab w:val="left" w:pos="518"/>
        </w:tabs>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воспитание культурно гигиенических навыков;</w:t>
      </w:r>
    </w:p>
    <w:p w:rsidR="008B6ED1" w:rsidRPr="00937EBF" w:rsidRDefault="008B6ED1" w:rsidP="00937EBF">
      <w:pPr>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формирование начальных представлений </w:t>
      </w:r>
      <w:r w:rsidRPr="00937EBF">
        <w:rPr>
          <w:rStyle w:val="FontStyle207"/>
          <w:rFonts w:ascii="Times New Roman" w:hAnsi="Times New Roman" w:cs="Times New Roman"/>
          <w:sz w:val="24"/>
          <w:szCs w:val="24"/>
        </w:rPr>
        <w:t xml:space="preserve">о </w:t>
      </w:r>
      <w:r w:rsidRPr="00937EBF">
        <w:rPr>
          <w:rStyle w:val="FontStyle253"/>
          <w:rFonts w:ascii="Times New Roman" w:hAnsi="Times New Roman" w:cs="Times New Roman"/>
          <w:sz w:val="24"/>
          <w:szCs w:val="24"/>
        </w:rPr>
        <w:t>здоровом образе жизни»</w:t>
      </w:r>
    </w:p>
    <w:p w:rsidR="00FB552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Соблюдает элементарные правила гигиены (по мере необходимости </w:t>
      </w:r>
      <w:proofErr w:type="gramStart"/>
      <w:r w:rsidRPr="00937EBF">
        <w:rPr>
          <w:rStyle w:val="FontStyle217"/>
          <w:rFonts w:ascii="Times New Roman" w:hAnsi="Times New Roman" w:cs="Times New Roman"/>
          <w:sz w:val="24"/>
          <w:szCs w:val="24"/>
        </w:rPr>
        <w:t>-Т</w:t>
      </w:r>
      <w:proofErr w:type="gramEnd"/>
      <w:r w:rsidRPr="00937EBF">
        <w:rPr>
          <w:rStyle w:val="FontStyle217"/>
          <w:rFonts w:ascii="Times New Roman" w:hAnsi="Times New Roman" w:cs="Times New Roman"/>
          <w:sz w:val="24"/>
          <w:szCs w:val="24"/>
        </w:rPr>
        <w:t xml:space="preserve"> </w:t>
      </w:r>
      <w:r w:rsidRPr="00937EBF">
        <w:rPr>
          <w:rStyle w:val="FontStyle207"/>
          <w:rFonts w:ascii="Times New Roman" w:hAnsi="Times New Roman" w:cs="Times New Roman"/>
          <w:sz w:val="24"/>
          <w:szCs w:val="24"/>
        </w:rPr>
        <w:t>руки с мылом, пользуется расческой, носовым платком, прикрывает ^»;т при кашле).</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Обращается за помощью к взрослым при заболевании, травме. Соблюдает элементарные правила приема пищи (правильно пользуется левыми приборами, салфеткой, полоскает рот после еды).</w:t>
      </w:r>
    </w:p>
    <w:p w:rsidR="00FB552F" w:rsidRPr="00937EBF" w:rsidRDefault="00FB552F" w:rsidP="00937EBF">
      <w:pPr>
        <w:rPr>
          <w:rStyle w:val="FontStyle253"/>
          <w:rFonts w:ascii="Times New Roman" w:hAnsi="Times New Roman" w:cs="Times New Roman"/>
          <w:sz w:val="24"/>
          <w:szCs w:val="24"/>
        </w:rPr>
      </w:pPr>
    </w:p>
    <w:p w:rsidR="008B6ED1" w:rsidRPr="00937EBF" w:rsidRDefault="008B6ED1" w:rsidP="00937EBF"/>
    <w:p w:rsidR="008B6ED1" w:rsidRPr="00937EBF" w:rsidRDefault="00A317C0" w:rsidP="00937EBF">
      <w:pPr>
        <w:pStyle w:val="Style66"/>
        <w:widowControl/>
        <w:spacing w:line="240" w:lineRule="auto"/>
        <w:ind w:firstLine="709"/>
        <w:jc w:val="both"/>
        <w:rPr>
          <w:rStyle w:val="FontStyle211"/>
          <w:rFonts w:ascii="Times New Roman" w:hAnsi="Times New Roman" w:cs="Times New Roman"/>
          <w:sz w:val="24"/>
          <w:szCs w:val="24"/>
        </w:rPr>
      </w:pPr>
      <w:r>
        <w:rPr>
          <w:rStyle w:val="FontStyle211"/>
          <w:rFonts w:ascii="Times New Roman" w:hAnsi="Times New Roman" w:cs="Times New Roman"/>
          <w:sz w:val="24"/>
          <w:szCs w:val="24"/>
        </w:rPr>
        <w:t xml:space="preserve"> </w:t>
      </w:r>
      <w:r w:rsidR="008B6ED1" w:rsidRPr="00937EBF">
        <w:rPr>
          <w:rStyle w:val="FontStyle211"/>
          <w:rFonts w:ascii="Times New Roman" w:hAnsi="Times New Roman" w:cs="Times New Roman"/>
          <w:sz w:val="24"/>
          <w:szCs w:val="24"/>
        </w:rPr>
        <w:t>Образовательная область «Физическая культура»</w:t>
      </w:r>
    </w:p>
    <w:p w:rsidR="008B6ED1" w:rsidRPr="00937EBF" w:rsidRDefault="008B6ED1" w:rsidP="00937EBF">
      <w:pPr>
        <w:pStyle w:val="Style56"/>
        <w:widowControl/>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«Содержание образовательной области „Физическая культура" направлено на достижение целей формирования у детей интереса и ценностного отношения к занятиям физической культурой, гармоничное физическое развитие через решение следующих специфических задач:</w:t>
      </w:r>
    </w:p>
    <w:p w:rsidR="008B6ED1" w:rsidRPr="00937EBF" w:rsidRDefault="008B6ED1" w:rsidP="00937EBF">
      <w:pPr>
        <w:pStyle w:val="Style82"/>
        <w:widowControl/>
        <w:numPr>
          <w:ilvl w:val="0"/>
          <w:numId w:val="13"/>
        </w:numPr>
        <w:tabs>
          <w:tab w:val="left" w:pos="509"/>
        </w:tabs>
        <w:spacing w:line="240" w:lineRule="auto"/>
        <w:ind w:firstLine="709"/>
        <w:jc w:val="both"/>
        <w:rPr>
          <w:rStyle w:val="FontStyle253"/>
          <w:rFonts w:ascii="Times New Roman" w:hAnsi="Times New Roman" w:cs="Times New Roman"/>
          <w:sz w:val="24"/>
          <w:szCs w:val="24"/>
        </w:rPr>
      </w:pPr>
      <w:proofErr w:type="gramStart"/>
      <w:r w:rsidRPr="00937EBF">
        <w:rPr>
          <w:rStyle w:val="FontStyle253"/>
          <w:rFonts w:ascii="Times New Roman" w:hAnsi="Times New Roman" w:cs="Times New Roman"/>
          <w:sz w:val="24"/>
          <w:szCs w:val="24"/>
        </w:rPr>
        <w:t>развитие физических качеств {скоростных, силовых, гибкости, выносливости и координации);</w:t>
      </w:r>
      <w:proofErr w:type="gramEnd"/>
    </w:p>
    <w:p w:rsidR="008B6ED1" w:rsidRPr="00937EBF" w:rsidRDefault="008B6ED1" w:rsidP="00937EBF">
      <w:pPr>
        <w:pStyle w:val="Style82"/>
        <w:widowControl/>
        <w:numPr>
          <w:ilvl w:val="0"/>
          <w:numId w:val="13"/>
        </w:numPr>
        <w:tabs>
          <w:tab w:val="left" w:pos="50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накопление и обогащение двигательного опыта детей (овладение основными движениями);</w:t>
      </w:r>
    </w:p>
    <w:p w:rsidR="008B6ED1" w:rsidRPr="00937EBF" w:rsidRDefault="008B6ED1" w:rsidP="00937EBF">
      <w:pPr>
        <w:pStyle w:val="Style82"/>
        <w:widowControl/>
        <w:numPr>
          <w:ilvl w:val="0"/>
          <w:numId w:val="13"/>
        </w:numPr>
        <w:tabs>
          <w:tab w:val="left" w:pos="50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формирование у воспитанников потребности </w:t>
      </w:r>
      <w:r w:rsidRPr="00937EBF">
        <w:rPr>
          <w:rStyle w:val="FontStyle227"/>
          <w:rFonts w:ascii="Times New Roman" w:hAnsi="Times New Roman" w:cs="Times New Roman"/>
          <w:sz w:val="24"/>
          <w:szCs w:val="24"/>
        </w:rPr>
        <w:t xml:space="preserve">в </w:t>
      </w:r>
      <w:r w:rsidRPr="00937EBF">
        <w:rPr>
          <w:rStyle w:val="FontStyle253"/>
          <w:rFonts w:ascii="Times New Roman" w:hAnsi="Times New Roman" w:cs="Times New Roman"/>
          <w:sz w:val="24"/>
          <w:szCs w:val="24"/>
        </w:rPr>
        <w:t>двигательной активности и физическом совершенствовании».</w:t>
      </w:r>
    </w:p>
    <w:p w:rsidR="008E7836" w:rsidRPr="00937EBF" w:rsidRDefault="008E7836" w:rsidP="00937EBF">
      <w:pPr>
        <w:pStyle w:val="Style82"/>
        <w:widowControl/>
        <w:tabs>
          <w:tab w:val="left" w:pos="509"/>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b/>
        </w:rPr>
      </w:pPr>
      <w:r w:rsidRPr="00937EBF">
        <w:rPr>
          <w:b/>
        </w:rPr>
        <w:t xml:space="preserve">Планируемые результаты: </w:t>
      </w:r>
    </w:p>
    <w:p w:rsidR="00937EBF" w:rsidRPr="00937EBF" w:rsidRDefault="00937EBF" w:rsidP="00937EBF">
      <w:pPr>
        <w:pStyle w:val="Style82"/>
        <w:widowControl/>
        <w:tabs>
          <w:tab w:val="left" w:pos="509"/>
        </w:tabs>
        <w:spacing w:line="240" w:lineRule="auto"/>
        <w:ind w:firstLine="0"/>
        <w:jc w:val="both"/>
        <w:rPr>
          <w:rStyle w:val="FontStyle253"/>
          <w:rFonts w:ascii="Times New Roman" w:hAnsi="Times New Roman" w:cs="Times New Roman"/>
          <w:sz w:val="24"/>
          <w:szCs w:val="24"/>
        </w:rPr>
      </w:pPr>
    </w:p>
    <w:p w:rsidR="00FB552F" w:rsidRPr="00937EBF" w:rsidRDefault="00FB552F" w:rsidP="00937EBF">
      <w:pPr>
        <w:pStyle w:val="Style52"/>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Может ловить мяч кистями рук с расстояния до 1,5 м. </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строиться в колонну по одному, парами, в круг, шеренгу.</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Может скользить самостоятельно по ледяным дорожкам (длина 5 м).</w:t>
      </w:r>
    </w:p>
    <w:p w:rsidR="00FB552F" w:rsidRPr="00937EBF" w:rsidRDefault="00FB552F"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Ходит на лыжах скользящим шагом на расстояние до 500 м, выполняет ; поворот переступанием, поднимается на горку.</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Ориентируется в пространстве, находит левую и правую стороны. </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Выполняет упражнения, демонстрируя выразительность, грациозность, пластичность движений.</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p>
    <w:p w:rsidR="008E7836" w:rsidRPr="00937EBF" w:rsidRDefault="008E7836" w:rsidP="00937EBF">
      <w:pPr>
        <w:pStyle w:val="Style82"/>
        <w:widowControl/>
        <w:tabs>
          <w:tab w:val="left" w:pos="509"/>
        </w:tabs>
        <w:spacing w:line="240" w:lineRule="auto"/>
        <w:ind w:firstLine="0"/>
        <w:jc w:val="both"/>
        <w:rPr>
          <w:rStyle w:val="FontStyle253"/>
          <w:rFonts w:ascii="Times New Roman" w:hAnsi="Times New Roman" w:cs="Times New Roman"/>
          <w:sz w:val="24"/>
          <w:szCs w:val="24"/>
        </w:rPr>
      </w:pPr>
    </w:p>
    <w:p w:rsidR="00DD639F" w:rsidRDefault="00DD639F" w:rsidP="00937EBF">
      <w:pPr>
        <w:pStyle w:val="Style82"/>
        <w:widowControl/>
        <w:tabs>
          <w:tab w:val="left" w:pos="509"/>
        </w:tabs>
        <w:spacing w:line="240" w:lineRule="auto"/>
        <w:ind w:firstLine="0"/>
        <w:jc w:val="center"/>
        <w:rPr>
          <w:rStyle w:val="FontStyle253"/>
          <w:rFonts w:ascii="Times New Roman" w:hAnsi="Times New Roman" w:cs="Times New Roman"/>
          <w:b/>
          <w:sz w:val="24"/>
          <w:szCs w:val="24"/>
        </w:rPr>
      </w:pPr>
    </w:p>
    <w:p w:rsidR="00DD639F" w:rsidRDefault="00DD639F" w:rsidP="00937EBF">
      <w:pPr>
        <w:pStyle w:val="Style82"/>
        <w:widowControl/>
        <w:tabs>
          <w:tab w:val="left" w:pos="509"/>
        </w:tabs>
        <w:spacing w:line="240" w:lineRule="auto"/>
        <w:ind w:firstLine="0"/>
        <w:jc w:val="center"/>
        <w:rPr>
          <w:rStyle w:val="FontStyle253"/>
          <w:rFonts w:ascii="Times New Roman" w:hAnsi="Times New Roman" w:cs="Times New Roman"/>
          <w:b/>
          <w:sz w:val="24"/>
          <w:szCs w:val="24"/>
        </w:rPr>
      </w:pPr>
    </w:p>
    <w:p w:rsidR="00DD639F" w:rsidRDefault="00DD639F" w:rsidP="00937EBF">
      <w:pPr>
        <w:pStyle w:val="Style82"/>
        <w:widowControl/>
        <w:tabs>
          <w:tab w:val="left" w:pos="509"/>
        </w:tabs>
        <w:spacing w:line="240" w:lineRule="auto"/>
        <w:ind w:firstLine="0"/>
        <w:jc w:val="center"/>
        <w:rPr>
          <w:rStyle w:val="FontStyle253"/>
          <w:rFonts w:ascii="Times New Roman" w:hAnsi="Times New Roman" w:cs="Times New Roman"/>
          <w:b/>
          <w:sz w:val="24"/>
          <w:szCs w:val="24"/>
        </w:rPr>
      </w:pPr>
    </w:p>
    <w:p w:rsidR="008E7836" w:rsidRPr="00937EBF" w:rsidRDefault="008E7836" w:rsidP="00937EBF">
      <w:pPr>
        <w:pStyle w:val="Style82"/>
        <w:widowControl/>
        <w:tabs>
          <w:tab w:val="left" w:pos="509"/>
        </w:tabs>
        <w:spacing w:line="240" w:lineRule="auto"/>
        <w:ind w:firstLine="0"/>
        <w:jc w:val="center"/>
        <w:rPr>
          <w:rStyle w:val="FontStyle253"/>
          <w:rFonts w:ascii="Times New Roman" w:hAnsi="Times New Roman" w:cs="Times New Roman"/>
          <w:b/>
          <w:sz w:val="24"/>
          <w:szCs w:val="24"/>
          <w:lang w:val="tt-RU"/>
        </w:rPr>
      </w:pPr>
      <w:r w:rsidRPr="00937EBF">
        <w:rPr>
          <w:rStyle w:val="FontStyle253"/>
          <w:rFonts w:ascii="Times New Roman" w:hAnsi="Times New Roman" w:cs="Times New Roman"/>
          <w:b/>
          <w:sz w:val="24"/>
          <w:szCs w:val="24"/>
        </w:rPr>
        <w:lastRenderedPageBreak/>
        <w:t xml:space="preserve">Физкультура </w:t>
      </w:r>
      <w:r w:rsidRPr="00937EBF">
        <w:rPr>
          <w:rStyle w:val="FontStyle253"/>
          <w:rFonts w:ascii="Times New Roman" w:hAnsi="Times New Roman" w:cs="Times New Roman"/>
          <w:b/>
          <w:sz w:val="24"/>
          <w:szCs w:val="24"/>
          <w:lang w:val="tt-RU"/>
        </w:rPr>
        <w:t>белем бирү өлкәсе буенча календар</w:t>
      </w:r>
      <w:proofErr w:type="gramStart"/>
      <w:r w:rsidRPr="00937EBF">
        <w:rPr>
          <w:rStyle w:val="FontStyle253"/>
          <w:rFonts w:ascii="Times New Roman" w:hAnsi="Times New Roman" w:cs="Times New Roman"/>
          <w:b/>
          <w:sz w:val="24"/>
          <w:szCs w:val="24"/>
        </w:rPr>
        <w:t>ь</w:t>
      </w:r>
      <w:r w:rsidRPr="00937EBF">
        <w:rPr>
          <w:rStyle w:val="FontStyle253"/>
          <w:rFonts w:ascii="Times New Roman" w:hAnsi="Times New Roman" w:cs="Times New Roman"/>
          <w:b/>
          <w:sz w:val="24"/>
          <w:szCs w:val="24"/>
          <w:lang w:val="tt-RU"/>
        </w:rPr>
        <w:t>-</w:t>
      </w:r>
      <w:proofErr w:type="gramEnd"/>
      <w:r w:rsidRPr="00937EBF">
        <w:rPr>
          <w:rStyle w:val="FontStyle253"/>
          <w:rFonts w:ascii="Times New Roman" w:hAnsi="Times New Roman" w:cs="Times New Roman"/>
          <w:b/>
          <w:sz w:val="24"/>
          <w:szCs w:val="24"/>
          <w:lang w:val="tt-RU"/>
        </w:rPr>
        <w:t xml:space="preserve"> тематик план</w:t>
      </w:r>
    </w:p>
    <w:tbl>
      <w:tblPr>
        <w:tblStyle w:val="a9"/>
        <w:tblW w:w="10031" w:type="dxa"/>
        <w:tblLook w:val="04A0" w:firstRow="1" w:lastRow="0" w:firstColumn="1" w:lastColumn="0" w:noHBand="0" w:noVBand="1"/>
      </w:tblPr>
      <w:tblGrid>
        <w:gridCol w:w="1242"/>
        <w:gridCol w:w="6804"/>
        <w:gridCol w:w="1985"/>
      </w:tblGrid>
      <w:tr w:rsidR="008E7836" w:rsidRPr="00937EBF" w:rsidTr="00F35771">
        <w:tc>
          <w:tcPr>
            <w:tcW w:w="1242" w:type="dxa"/>
          </w:tcPr>
          <w:p w:rsidR="008E7836" w:rsidRPr="00937EBF" w:rsidRDefault="008E7836" w:rsidP="00937EBF">
            <w:pPr>
              <w:jc w:val="center"/>
              <w:rPr>
                <w:sz w:val="24"/>
                <w:szCs w:val="24"/>
              </w:rPr>
            </w:pPr>
            <w:r w:rsidRPr="00937EBF">
              <w:rPr>
                <w:sz w:val="24"/>
                <w:szCs w:val="24"/>
              </w:rPr>
              <w:t>Вакыты</w:t>
            </w:r>
          </w:p>
        </w:tc>
        <w:tc>
          <w:tcPr>
            <w:tcW w:w="6804" w:type="dxa"/>
          </w:tcPr>
          <w:p w:rsidR="008E7836" w:rsidRPr="00937EBF" w:rsidRDefault="008E7836" w:rsidP="00937EBF">
            <w:pPr>
              <w:jc w:val="center"/>
              <w:rPr>
                <w:sz w:val="24"/>
                <w:szCs w:val="24"/>
              </w:rPr>
            </w:pPr>
            <w:r w:rsidRPr="00937EBF">
              <w:rPr>
                <w:sz w:val="24"/>
                <w:szCs w:val="24"/>
              </w:rPr>
              <w:t>Максат</w:t>
            </w:r>
          </w:p>
        </w:tc>
        <w:tc>
          <w:tcPr>
            <w:tcW w:w="1985" w:type="dxa"/>
          </w:tcPr>
          <w:p w:rsidR="008E7836" w:rsidRPr="00937EBF" w:rsidRDefault="008E7836" w:rsidP="00937EBF">
            <w:pPr>
              <w:rPr>
                <w:sz w:val="24"/>
                <w:szCs w:val="24"/>
                <w:lang w:val="tt-RU"/>
              </w:rPr>
            </w:pPr>
            <w:r w:rsidRPr="00937EBF">
              <w:rPr>
                <w:sz w:val="24"/>
                <w:szCs w:val="24"/>
                <w:lang w:val="tt-RU"/>
              </w:rPr>
              <w:t>Әдәбият</w:t>
            </w:r>
          </w:p>
        </w:tc>
      </w:tr>
      <w:tr w:rsidR="008E7836" w:rsidRPr="00937EBF" w:rsidTr="00F35771">
        <w:tc>
          <w:tcPr>
            <w:tcW w:w="1242" w:type="dxa"/>
          </w:tcPr>
          <w:p w:rsidR="008E7836" w:rsidRPr="00937EBF" w:rsidRDefault="008E7836" w:rsidP="00937EBF">
            <w:pPr>
              <w:contextualSpacing/>
              <w:jc w:val="center"/>
              <w:rPr>
                <w:sz w:val="24"/>
                <w:szCs w:val="24"/>
              </w:rPr>
            </w:pPr>
            <w:r w:rsidRPr="00937EBF">
              <w:rPr>
                <w:sz w:val="24"/>
                <w:szCs w:val="24"/>
                <w:lang w:val="tt-RU"/>
              </w:rPr>
              <w:t>Сентябр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Сентябр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Сентябр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r w:rsidRPr="00937EBF">
              <w:rPr>
                <w:sz w:val="24"/>
                <w:szCs w:val="24"/>
                <w:lang w:val="tt-RU"/>
              </w:rPr>
              <w:t xml:space="preserve"> </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Сентябр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4</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Октябрь</w:t>
            </w:r>
          </w:p>
          <w:p w:rsidR="008E7836" w:rsidRPr="00937EBF" w:rsidRDefault="008E7836" w:rsidP="00937EBF">
            <w:pPr>
              <w:contextualSpacing/>
              <w:jc w:val="center"/>
              <w:rPr>
                <w:sz w:val="24"/>
                <w:szCs w:val="24"/>
                <w:lang w:val="tt-RU"/>
              </w:rPr>
            </w:pPr>
            <w:r w:rsidRPr="00937EBF">
              <w:rPr>
                <w:sz w:val="24"/>
                <w:szCs w:val="24"/>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Октябрь</w:t>
            </w:r>
          </w:p>
          <w:p w:rsidR="008E7836" w:rsidRPr="00937EBF" w:rsidRDefault="008E7836" w:rsidP="00937EBF">
            <w:pPr>
              <w:contextualSpacing/>
              <w:jc w:val="center"/>
              <w:rPr>
                <w:sz w:val="24"/>
                <w:szCs w:val="24"/>
                <w:lang w:val="tt-RU"/>
              </w:rPr>
            </w:pPr>
            <w:r w:rsidRPr="00937EBF">
              <w:rPr>
                <w:sz w:val="24"/>
                <w:szCs w:val="24"/>
              </w:rPr>
              <w:t xml:space="preserve">2 атна </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Октябрь</w:t>
            </w:r>
          </w:p>
          <w:p w:rsidR="008E7836" w:rsidRPr="00937EBF" w:rsidRDefault="008E7836" w:rsidP="00937EBF">
            <w:pPr>
              <w:contextualSpacing/>
              <w:jc w:val="center"/>
              <w:rPr>
                <w:sz w:val="24"/>
                <w:szCs w:val="24"/>
              </w:rPr>
            </w:pPr>
            <w:r w:rsidRPr="00937EBF">
              <w:rPr>
                <w:sz w:val="24"/>
                <w:szCs w:val="24"/>
              </w:rPr>
              <w:t xml:space="preserve">3 атна </w:t>
            </w: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r w:rsidRPr="00937EBF">
              <w:rPr>
                <w:sz w:val="24"/>
                <w:szCs w:val="24"/>
              </w:rPr>
              <w:t>Октябрь</w:t>
            </w:r>
          </w:p>
          <w:p w:rsidR="008E7836" w:rsidRPr="00937EBF" w:rsidRDefault="008E7836" w:rsidP="00937EBF">
            <w:pPr>
              <w:contextualSpacing/>
              <w:jc w:val="center"/>
              <w:rPr>
                <w:sz w:val="24"/>
                <w:szCs w:val="24"/>
                <w:lang w:val="tt-RU"/>
              </w:rPr>
            </w:pPr>
            <w:r w:rsidRPr="00937EBF">
              <w:rPr>
                <w:sz w:val="24"/>
                <w:szCs w:val="24"/>
              </w:rPr>
              <w:t>4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Ноябр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Ноябр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rPr>
              <w:lastRenderedPageBreak/>
              <w:t>2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Ноябр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Ноябр</w:t>
            </w:r>
            <w:r w:rsidRPr="00937EBF">
              <w:rPr>
                <w:sz w:val="24"/>
                <w:szCs w:val="24"/>
              </w:rPr>
              <w:t>ь</w:t>
            </w:r>
          </w:p>
          <w:p w:rsidR="008E7836" w:rsidRPr="00937EBF" w:rsidRDefault="008E7836" w:rsidP="00937EBF">
            <w:pPr>
              <w:contextualSpacing/>
              <w:jc w:val="center"/>
              <w:rPr>
                <w:sz w:val="24"/>
                <w:szCs w:val="24"/>
              </w:rPr>
            </w:pPr>
            <w:r w:rsidRPr="00937EBF">
              <w:rPr>
                <w:sz w:val="24"/>
                <w:szCs w:val="24"/>
                <w:lang w:val="tt-RU"/>
              </w:rPr>
              <w:t>4</w:t>
            </w:r>
            <w:r w:rsidRPr="00937EBF">
              <w:rPr>
                <w:sz w:val="24"/>
                <w:szCs w:val="24"/>
              </w:rPr>
              <w:t xml:space="preserve"> атна</w:t>
            </w: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r w:rsidRPr="00937EBF">
              <w:rPr>
                <w:sz w:val="24"/>
                <w:szCs w:val="24"/>
              </w:rPr>
              <w:t xml:space="preserve">Декабрь </w:t>
            </w:r>
          </w:p>
          <w:p w:rsidR="008E7836" w:rsidRPr="00937EBF" w:rsidRDefault="008E7836" w:rsidP="00937EBF">
            <w:pPr>
              <w:contextualSpacing/>
              <w:jc w:val="center"/>
              <w:rPr>
                <w:sz w:val="24"/>
                <w:szCs w:val="24"/>
                <w:lang w:val="tt-RU"/>
              </w:rPr>
            </w:pPr>
            <w:r w:rsidRPr="00937EBF">
              <w:rPr>
                <w:sz w:val="24"/>
                <w:szCs w:val="24"/>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r w:rsidRPr="00937EBF">
              <w:rPr>
                <w:sz w:val="24"/>
                <w:szCs w:val="24"/>
              </w:rPr>
              <w:t xml:space="preserve">Декабрь </w:t>
            </w:r>
          </w:p>
          <w:p w:rsidR="008E7836" w:rsidRPr="00937EBF" w:rsidRDefault="008E7836" w:rsidP="00937EBF">
            <w:pPr>
              <w:contextualSpacing/>
              <w:jc w:val="center"/>
              <w:rPr>
                <w:sz w:val="24"/>
                <w:szCs w:val="24"/>
                <w:lang w:val="tt-RU"/>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r w:rsidRPr="00937EBF">
              <w:rPr>
                <w:sz w:val="24"/>
                <w:szCs w:val="24"/>
              </w:rPr>
              <w:t xml:space="preserve">Декабрь </w:t>
            </w:r>
          </w:p>
          <w:p w:rsidR="008E7836" w:rsidRPr="00937EBF" w:rsidRDefault="008E7836" w:rsidP="00937EBF">
            <w:pPr>
              <w:contextualSpacing/>
              <w:rPr>
                <w:sz w:val="24"/>
                <w:szCs w:val="24"/>
                <w:lang w:val="tt-RU"/>
              </w:rPr>
            </w:pPr>
            <w:r w:rsidRPr="00937EBF">
              <w:rPr>
                <w:sz w:val="24"/>
                <w:szCs w:val="24"/>
                <w:lang w:val="tt-RU"/>
              </w:rPr>
              <w:t xml:space="preserve">     3 </w:t>
            </w:r>
            <w:r w:rsidRPr="00937EBF">
              <w:rPr>
                <w:sz w:val="24"/>
                <w:szCs w:val="24"/>
              </w:rPr>
              <w:t xml:space="preserve"> атна</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 xml:space="preserve">Декабрь </w:t>
            </w:r>
          </w:p>
          <w:p w:rsidR="008E7836" w:rsidRPr="00937EBF" w:rsidRDefault="008E7836" w:rsidP="00937EBF">
            <w:pPr>
              <w:contextualSpacing/>
              <w:jc w:val="center"/>
              <w:rPr>
                <w:sz w:val="24"/>
                <w:szCs w:val="24"/>
                <w:lang w:val="tt-RU"/>
              </w:rPr>
            </w:pPr>
            <w:r w:rsidRPr="00937EBF">
              <w:rPr>
                <w:sz w:val="24"/>
                <w:szCs w:val="24"/>
                <w:lang w:val="tt-RU"/>
              </w:rPr>
              <w:t>4</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Январ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Январ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Январ</w:t>
            </w:r>
            <w:r w:rsidRPr="00937EBF">
              <w:rPr>
                <w:sz w:val="24"/>
                <w:szCs w:val="24"/>
              </w:rPr>
              <w:t>ь</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Январ</w:t>
            </w:r>
            <w:r w:rsidRPr="00937EBF">
              <w:rPr>
                <w:sz w:val="24"/>
                <w:szCs w:val="24"/>
              </w:rPr>
              <w:t>ь</w:t>
            </w:r>
          </w:p>
          <w:p w:rsidR="008E7836" w:rsidRPr="00937EBF" w:rsidRDefault="008E7836" w:rsidP="00937EBF">
            <w:pPr>
              <w:contextualSpacing/>
              <w:jc w:val="center"/>
              <w:rPr>
                <w:sz w:val="24"/>
                <w:szCs w:val="24"/>
              </w:rPr>
            </w:pPr>
            <w:r w:rsidRPr="00937EBF">
              <w:rPr>
                <w:sz w:val="24"/>
                <w:szCs w:val="24"/>
                <w:lang w:val="tt-RU"/>
              </w:rPr>
              <w:t>4</w:t>
            </w:r>
            <w:r w:rsidRPr="00937EBF">
              <w:rPr>
                <w:sz w:val="24"/>
                <w:szCs w:val="24"/>
              </w:rPr>
              <w:t xml:space="preserve"> атна</w:t>
            </w: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rPr>
                <w:sz w:val="24"/>
                <w:szCs w:val="24"/>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Ф</w:t>
            </w:r>
            <w:r w:rsidRPr="00937EBF">
              <w:rPr>
                <w:sz w:val="24"/>
                <w:szCs w:val="24"/>
              </w:rPr>
              <w:t>евраль</w:t>
            </w:r>
          </w:p>
          <w:p w:rsidR="008E7836" w:rsidRPr="00937EBF" w:rsidRDefault="008E7836" w:rsidP="00937EBF">
            <w:pPr>
              <w:contextualSpacing/>
              <w:jc w:val="center"/>
              <w:rPr>
                <w:sz w:val="24"/>
                <w:szCs w:val="24"/>
              </w:rPr>
            </w:pPr>
            <w:r w:rsidRPr="00937EBF">
              <w:rPr>
                <w:sz w:val="24"/>
                <w:szCs w:val="24"/>
              </w:rPr>
              <w:t>1 атна</w:t>
            </w: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Ф</w:t>
            </w:r>
            <w:r w:rsidRPr="00937EBF">
              <w:rPr>
                <w:sz w:val="24"/>
                <w:szCs w:val="24"/>
              </w:rPr>
              <w:t>евраль</w:t>
            </w:r>
          </w:p>
          <w:p w:rsidR="008E7836" w:rsidRPr="00937EBF" w:rsidRDefault="008E7836" w:rsidP="00937EBF">
            <w:pPr>
              <w:contextualSpacing/>
              <w:jc w:val="center"/>
              <w:rPr>
                <w:sz w:val="24"/>
                <w:szCs w:val="24"/>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lang w:val="tt-RU"/>
              </w:rPr>
              <w:t>Ф</w:t>
            </w:r>
            <w:r w:rsidRPr="00937EBF">
              <w:rPr>
                <w:sz w:val="24"/>
                <w:szCs w:val="24"/>
              </w:rPr>
              <w:t>евраль</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r w:rsidRPr="00937EBF">
              <w:rPr>
                <w:sz w:val="24"/>
                <w:szCs w:val="24"/>
                <w:lang w:val="tt-RU"/>
              </w:rPr>
              <w:t>Ф</w:t>
            </w:r>
            <w:r w:rsidRPr="00937EBF">
              <w:rPr>
                <w:sz w:val="24"/>
                <w:szCs w:val="24"/>
              </w:rPr>
              <w:t>евраль</w:t>
            </w:r>
          </w:p>
          <w:p w:rsidR="008E7836" w:rsidRPr="00937EBF" w:rsidRDefault="008E7836" w:rsidP="00937EBF">
            <w:pPr>
              <w:contextualSpacing/>
              <w:jc w:val="center"/>
              <w:rPr>
                <w:sz w:val="24"/>
                <w:szCs w:val="24"/>
              </w:rPr>
            </w:pPr>
            <w:r w:rsidRPr="00937EBF">
              <w:rPr>
                <w:sz w:val="24"/>
                <w:szCs w:val="24"/>
                <w:lang w:val="tt-RU"/>
              </w:rPr>
              <w:t>4</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Март</w:t>
            </w:r>
          </w:p>
          <w:p w:rsidR="008E7836" w:rsidRPr="00937EBF" w:rsidRDefault="008E7836" w:rsidP="00937EBF">
            <w:pPr>
              <w:contextualSpacing/>
              <w:jc w:val="center"/>
              <w:rPr>
                <w:sz w:val="24"/>
                <w:szCs w:val="24"/>
                <w:lang w:val="tt-RU"/>
              </w:rPr>
            </w:pPr>
            <w:r w:rsidRPr="00937EBF">
              <w:rPr>
                <w:sz w:val="24"/>
                <w:szCs w:val="24"/>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r w:rsidRPr="00937EBF">
              <w:rPr>
                <w:sz w:val="24"/>
                <w:szCs w:val="24"/>
              </w:rPr>
              <w:t>Март</w:t>
            </w:r>
          </w:p>
          <w:p w:rsidR="008E7836" w:rsidRPr="00937EBF" w:rsidRDefault="008E7836" w:rsidP="00937EBF">
            <w:pPr>
              <w:contextualSpacing/>
              <w:jc w:val="center"/>
              <w:rPr>
                <w:sz w:val="24"/>
                <w:szCs w:val="24"/>
                <w:lang w:val="tt-RU"/>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Март</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Март</w:t>
            </w:r>
          </w:p>
          <w:p w:rsidR="008E7836" w:rsidRPr="00937EBF" w:rsidRDefault="008E7836" w:rsidP="00937EBF">
            <w:pPr>
              <w:contextualSpacing/>
              <w:jc w:val="center"/>
              <w:rPr>
                <w:sz w:val="24"/>
                <w:szCs w:val="24"/>
                <w:lang w:val="tt-RU"/>
              </w:rPr>
            </w:pPr>
            <w:r w:rsidRPr="00937EBF">
              <w:rPr>
                <w:sz w:val="24"/>
                <w:szCs w:val="24"/>
                <w:lang w:val="tt-RU"/>
              </w:rPr>
              <w:t>4</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Апрель</w:t>
            </w:r>
          </w:p>
          <w:p w:rsidR="008E7836" w:rsidRPr="00937EBF" w:rsidRDefault="008E7836" w:rsidP="00937EBF">
            <w:pPr>
              <w:contextualSpacing/>
              <w:jc w:val="center"/>
              <w:rPr>
                <w:sz w:val="24"/>
                <w:szCs w:val="24"/>
                <w:lang w:val="tt-RU"/>
              </w:rPr>
            </w:pPr>
            <w:r w:rsidRPr="00937EBF">
              <w:rPr>
                <w:sz w:val="24"/>
                <w:szCs w:val="24"/>
              </w:rPr>
              <w:t>1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Апрель</w:t>
            </w:r>
          </w:p>
          <w:p w:rsidR="008E7836" w:rsidRPr="00937EBF" w:rsidRDefault="008E7836" w:rsidP="00937EBF">
            <w:pPr>
              <w:contextualSpacing/>
              <w:jc w:val="center"/>
              <w:rPr>
                <w:sz w:val="24"/>
                <w:szCs w:val="24"/>
                <w:lang w:val="tt-RU"/>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Апрель</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Апрель</w:t>
            </w:r>
          </w:p>
          <w:p w:rsidR="008E7836" w:rsidRPr="00937EBF" w:rsidRDefault="008E7836" w:rsidP="00937EBF">
            <w:pPr>
              <w:contextualSpacing/>
              <w:jc w:val="center"/>
              <w:rPr>
                <w:sz w:val="24"/>
                <w:szCs w:val="24"/>
                <w:lang w:val="tt-RU"/>
              </w:rPr>
            </w:pPr>
            <w:r w:rsidRPr="00937EBF">
              <w:rPr>
                <w:sz w:val="24"/>
                <w:szCs w:val="24"/>
                <w:lang w:val="tt-RU"/>
              </w:rPr>
              <w:lastRenderedPageBreak/>
              <w:t>4</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Май</w:t>
            </w:r>
          </w:p>
          <w:p w:rsidR="008E7836" w:rsidRPr="00937EBF" w:rsidRDefault="008E7836" w:rsidP="00937EBF">
            <w:pPr>
              <w:contextualSpacing/>
              <w:jc w:val="center"/>
              <w:rPr>
                <w:sz w:val="24"/>
                <w:szCs w:val="24"/>
              </w:rPr>
            </w:pPr>
            <w:r w:rsidRPr="00937EBF">
              <w:rPr>
                <w:sz w:val="24"/>
                <w:szCs w:val="24"/>
              </w:rPr>
              <w:t>1 атна</w:t>
            </w: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p>
          <w:p w:rsidR="008E7836" w:rsidRPr="00937EBF" w:rsidRDefault="008E7836" w:rsidP="00937EBF">
            <w:pPr>
              <w:contextualSpacing/>
              <w:jc w:val="center"/>
              <w:rPr>
                <w:sz w:val="24"/>
                <w:szCs w:val="24"/>
              </w:rPr>
            </w:pPr>
            <w:r w:rsidRPr="00937EBF">
              <w:rPr>
                <w:sz w:val="24"/>
                <w:szCs w:val="24"/>
              </w:rPr>
              <w:t>Май</w:t>
            </w:r>
          </w:p>
          <w:p w:rsidR="008E7836" w:rsidRPr="00937EBF" w:rsidRDefault="008E7836" w:rsidP="00937EBF">
            <w:pPr>
              <w:contextualSpacing/>
              <w:jc w:val="center"/>
              <w:rPr>
                <w:sz w:val="24"/>
                <w:szCs w:val="24"/>
                <w:lang w:val="tt-RU"/>
              </w:rPr>
            </w:pPr>
            <w:r w:rsidRPr="00937EBF">
              <w:rPr>
                <w:sz w:val="24"/>
                <w:szCs w:val="24"/>
                <w:lang w:val="tt-RU"/>
              </w:rPr>
              <w:t>2</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rPr>
            </w:pPr>
            <w:r w:rsidRPr="00937EBF">
              <w:rPr>
                <w:sz w:val="24"/>
                <w:szCs w:val="24"/>
              </w:rPr>
              <w:t>Май</w:t>
            </w:r>
          </w:p>
          <w:p w:rsidR="008E7836" w:rsidRPr="00937EBF" w:rsidRDefault="008E7836" w:rsidP="00937EBF">
            <w:pPr>
              <w:contextualSpacing/>
              <w:jc w:val="center"/>
              <w:rPr>
                <w:sz w:val="24"/>
                <w:szCs w:val="24"/>
                <w:lang w:val="tt-RU"/>
              </w:rPr>
            </w:pPr>
            <w:r w:rsidRPr="00937EBF">
              <w:rPr>
                <w:sz w:val="24"/>
                <w:szCs w:val="24"/>
                <w:lang w:val="tt-RU"/>
              </w:rPr>
              <w:t>3</w:t>
            </w:r>
            <w:r w:rsidRPr="00937EBF">
              <w:rPr>
                <w:sz w:val="24"/>
                <w:szCs w:val="24"/>
              </w:rPr>
              <w:t xml:space="preserve"> атна</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rPr>
            </w:pPr>
            <w:r w:rsidRPr="00937EBF">
              <w:rPr>
                <w:sz w:val="24"/>
                <w:szCs w:val="24"/>
              </w:rPr>
              <w:t>Май</w:t>
            </w:r>
          </w:p>
          <w:p w:rsidR="008E7836" w:rsidRPr="00937EBF" w:rsidRDefault="008E7836" w:rsidP="00937EBF">
            <w:pPr>
              <w:contextualSpacing/>
              <w:jc w:val="center"/>
              <w:rPr>
                <w:sz w:val="24"/>
                <w:szCs w:val="24"/>
              </w:rPr>
            </w:pPr>
            <w:r w:rsidRPr="00937EBF">
              <w:rPr>
                <w:sz w:val="24"/>
                <w:szCs w:val="24"/>
                <w:lang w:val="tt-RU"/>
              </w:rPr>
              <w:t>4</w:t>
            </w:r>
            <w:r w:rsidRPr="00937EBF">
              <w:rPr>
                <w:sz w:val="24"/>
                <w:szCs w:val="24"/>
              </w:rPr>
              <w:t xml:space="preserve"> атна</w:t>
            </w:r>
          </w:p>
          <w:p w:rsidR="008E7836" w:rsidRPr="00937EBF" w:rsidRDefault="008E7836" w:rsidP="00937EBF">
            <w:pPr>
              <w:contextualSpacing/>
              <w:rPr>
                <w:sz w:val="24"/>
                <w:szCs w:val="24"/>
              </w:rPr>
            </w:pPr>
          </w:p>
        </w:tc>
        <w:tc>
          <w:tcPr>
            <w:tcW w:w="6804" w:type="dxa"/>
          </w:tcPr>
          <w:p w:rsidR="008E7836" w:rsidRPr="00937EBF" w:rsidRDefault="008E7836" w:rsidP="00937EBF">
            <w:pPr>
              <w:contextualSpacing/>
              <w:rPr>
                <w:sz w:val="24"/>
                <w:szCs w:val="24"/>
                <w:lang w:val="tt-RU"/>
              </w:rPr>
            </w:pPr>
            <w:r w:rsidRPr="00937EBF">
              <w:rPr>
                <w:sz w:val="24"/>
                <w:szCs w:val="24"/>
                <w:lang w:val="tt-RU"/>
              </w:rPr>
              <w:lastRenderedPageBreak/>
              <w:t>1 Куллар, аяклар  белән  ярдәм  итеп  корсакта  шуышырга  өйрәтү, гимнастик  скамейкадан  (приставной  шаг) йөрү  күнекмәсен  ныгыту, җитезлек ләрен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Төрле  алымнар  кулланып  2 аякта сикерергә  өйрәтү ( йөгерү  белән  чиратлаша, 3-4 тапкыр); гимнастик  скамейкадан  (приставной  шаг) йөрү  күнекмәсен  ныгыту, җитезлек ләрен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Бер шеренгадан  ике  шеренгага  тезелергә  өйрәтү, 1,2 дип санарга  өйрәтү(первый, второй), тупны  төрле  алымнар  белән  ыргыту  күнекмәсен  ныгыту, тупны  горизонталь мишеньга  ыргытырга  өйрәнү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Бер шеренгадан  ике  шеренгага  тезелергә  өйрәтү, 1,2 дип санарга  өйрәтүне  дәвам итү(первый, второй), төрле  алымнар  кулланып  обруч  аша  чыгу  күнекмәсен  ныгыту, аркага  тутырылган  мешочек  куеп йөрергә  өйрәнү, горизонталь  мишеньга  туп  ыргыту  күнекмәсен  ныгыту, чыдамлык,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1.Сетка  аша  туп  ыргытырга  өйрәтү, кулларны  төрле  халәткә  куеп йөрү  күнекмәсен  ныгыту,скакалка  аша  сикерү  алымын  кабатлау,  хәрәкәт  координациясен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Гимнастик  скамейкадан  бер  аякта  чүгәләп  йөрү  күнекмәсен  өйрәнү, сетка  аша  туп  ыргыту  күнекмәсен  өйрәнүне  дәвам  итү, скакалка  аша  сикерү күнекмүсен  ныгыту, сигналга  дөрес  хәрәкәт  итү.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Хәрәкәтләрне  дөрес  эшләү  күнекмәсен  камилләштерү,</w:t>
            </w:r>
          </w:p>
          <w:p w:rsidR="008E7836" w:rsidRPr="00937EBF" w:rsidRDefault="008E7836" w:rsidP="00937EBF">
            <w:pPr>
              <w:contextualSpacing/>
              <w:rPr>
                <w:sz w:val="24"/>
                <w:szCs w:val="24"/>
                <w:lang w:val="tt-RU"/>
              </w:rPr>
            </w:pPr>
            <w:r w:rsidRPr="00937EBF">
              <w:rPr>
                <w:sz w:val="24"/>
                <w:szCs w:val="24"/>
                <w:lang w:val="tt-RU"/>
              </w:rPr>
              <w:t>төрле  алымнар  белән  сикерү  күнекмәсен  ныгыту,гимн. скамейкадан  корсакта  шуышу күнекмәсен  өйрәнүне  дәвам  итү, 2 шеренгага  тезелү, санау  алымын  ныгыту,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Хәрәкәтләрне  дөрес  эшләү  күнекмәсен  камилләштерү,</w:t>
            </w:r>
          </w:p>
          <w:p w:rsidR="008E7836" w:rsidRPr="00937EBF" w:rsidRDefault="008E7836" w:rsidP="00937EBF">
            <w:pPr>
              <w:contextualSpacing/>
              <w:rPr>
                <w:sz w:val="24"/>
                <w:szCs w:val="24"/>
                <w:lang w:val="tt-RU"/>
              </w:rPr>
            </w:pPr>
            <w:r w:rsidRPr="00937EBF">
              <w:rPr>
                <w:sz w:val="24"/>
                <w:szCs w:val="24"/>
                <w:lang w:val="tt-RU"/>
              </w:rPr>
              <w:t>Авыш  тактадан  аска, өскә аяк  очларында  йөрү күнекмәсен  ныгыту, кыюлык,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Берничә  төрле  алым  кулланып, дуга  астыннан  үрмәләргә  өйрәтү, төрле  юнәлештә  йөгерү  алымын  ныгыту, гәүдәнең  төз  булуына игътибар  итү, 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lastRenderedPageBreak/>
              <w:t>2 Тар  рейкадан  ян белән  йөрергә өйрәтү, тигезлек  саклау  күнекмәсен  үстерү, сикерү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Аякларны  артка  таба  көчле итеп  бөгеп  йөгерергә, өч  колоннага  тезелергә   өйрәтү, бер  аякка  чүгәләп  гимн. скамейкадан йөрү  күнекмәсен  ныгыту, дуга  астыннан  үрмәләү  күнекмәсен  камилләштерү, хәрәкәт  координациясен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Ике  аяк  арасына  мешочек (ком) кыстырып  сикерергә  өйрәтү. Аякларны  артка  көчле  итеп  бөгеп  йөгерү  алымын  камилләштерү, сетка  аша  туп  ыргыту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Аякларны  бер –берсенә  терәп  куеп(приставной  шаг) алга, артка  йөрергә , күзләрне  йомып  әйләнергә  өйрәнү, темпны  үзгәртеп  гимнас.  стенкадан  үрмәләү  күнекмәсен   ныгыту, тигезлек  саклау, җитезлек,игътибарлылык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Бер  аякта  бау  аша  алга, артка  сикерергә  өйрәнү, гимнастик  стенкадан  үрмәләү  күнекмәсен  ныгыту. Тигезлек  саклау, җитезлек, кыюлык  тәрбияләү, сигналга  дөрес  хәрәкәт  итү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Хәрәкәтләрне  дөрес  эшләү күнекмәләрен  камилләштерү, ныгыту, тар  рейкадан  тигезлек  саклап  йөрү  күнекмәсен  ныгыту, гәүдәнең  төз  булуына  игътибар  итү, кыюлык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Хәрәкәтләрне  дөрес  эшләү күнекмәләрен  камилләштерү, ныгыту, ике аякта  сикерү(төрле  алымнар  белән), тар  рейкадан  төрле  алымнар  кулланып  алга  таба, ян  белән  тигезлек  саклап  йөрү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Гимнастик  скамейкадан  предметлар  аша  атлап  йөрергә  өйрәнү, бер  колоннага  тезелү  күнекмәсен  ныгыту.  Тигезлек  саклау, кыюлык,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Гимнастик  стенканың  бер  пролетыннан  икенче  пролетына  үрмәләп  күчәргә  өйрәтү, юнәлешен  үзгәртеп  йөрү  күнекмәсен, сикерү күнекмәсен  ныгыту, җитезлек, кыюлык  тәрбияләү, сигналга  дөрес  хәрәкәт  итү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 xml:space="preserve">1 Ике  куллап  тупны  ыргыту, тотып  алу  күнекмәсен  </w:t>
            </w:r>
            <w:r w:rsidRPr="00937EBF">
              <w:rPr>
                <w:sz w:val="24"/>
                <w:szCs w:val="24"/>
                <w:lang w:val="tt-RU"/>
              </w:rPr>
              <w:lastRenderedPageBreak/>
              <w:t>өйрәтүне  дәвам  итү, тутырылган  чүпрәк  туплар  аша  сикерергә  өйрәтү, бау  буенча ян  белән  тигезлек  саклап  йөрү күнекмәсен  камилләштерү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Гимнастик  скамейкадан  тигезлек  саклап йөрү, сикереп  төшү  алымын  ныгыту, шнур  астыннан  үрмәләү алымын  камилләштерү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Гимнастик  скамейка  астыннан  шуышып  чыгарга  өйрәтү(берничә  алым  белән), ераклыкка уң, сул  куллар  белән  ыргыту  алымын  ныгыту, күз  үткенлекләрен(глазомер)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Йөгерү  барышында  төрле  биремнәр  үтәргә  өйрәтү,ян  белән  шнур  астыннан  шуышып чыгу  алымын  ныгыту, бер – берсенә  обруч  тәгәрәтү, җитезлек,  төгәллек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 Тупны  өскә  чөю,җиргә  бәрү,ике  куллап  тотып  алу  алымын  камилләштерү, гимнастик  скамейкадан  предметлар  аша  атлап  йөрү  алымын  ныгыту, 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 xml:space="preserve">2 Предметлар  аша  атлап, гимнастик  скамейкадан  йөрү, </w:t>
            </w:r>
          </w:p>
          <w:p w:rsidR="008E7836" w:rsidRPr="00937EBF" w:rsidRDefault="008E7836" w:rsidP="00937EBF">
            <w:pPr>
              <w:contextualSpacing/>
              <w:rPr>
                <w:sz w:val="24"/>
                <w:szCs w:val="24"/>
                <w:lang w:val="tt-RU"/>
              </w:rPr>
            </w:pPr>
            <w:r w:rsidRPr="00937EBF">
              <w:rPr>
                <w:sz w:val="24"/>
                <w:szCs w:val="24"/>
                <w:lang w:val="tt-RU"/>
              </w:rPr>
              <w:t>скакалка  аша  сикерү  күнекмәсен  ныгыту, скамейкка  аша  аякларны  бөгеп  сикереп  төшү, хәрәкәт  координациясен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1.Чүгәләп,өскә  сикерергә  өйрәтү, ераклыкка  уң, сул  кул  белән  ыргыту  күнекмәсен  ныгыту, җитезлек, кыюлык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 xml:space="preserve">2.Гимнастик  скамейкадан  йөрү.  Аркага  ятып  шуышырга (куллар  белән  тартылып,  аяклар белән  этелеп)  өйрәтү, </w:t>
            </w:r>
          </w:p>
          <w:p w:rsidR="008E7836" w:rsidRPr="00937EBF" w:rsidRDefault="008E7836" w:rsidP="00937EBF">
            <w:pPr>
              <w:contextualSpacing/>
              <w:rPr>
                <w:sz w:val="24"/>
                <w:szCs w:val="24"/>
                <w:lang w:val="tt-RU"/>
              </w:rPr>
            </w:pPr>
            <w:r w:rsidRPr="00937EBF">
              <w:rPr>
                <w:sz w:val="24"/>
                <w:szCs w:val="24"/>
                <w:lang w:val="tt-RU"/>
              </w:rPr>
              <w:t>биеклеккә  сикерү күнекмәсен  ныгыту, җитезлек, кыюлык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1.Гимнастик  скамейкадан  арка  белән  шуышырга  өйрәтүне  дәвам  итү; ераклыкка  уң, сул  кул  белән  ыргыту  күнекмәсен  камилләштерү, тигезлек  саклау,  күз  үлчәмен (глазомер)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2.Парлап  йөгерү. каршылыклар  аша  йөгерү  күнекмәләрен  өйрәнү, гимнастик  стенкадан  үрмәләп  менү, икенче  пролетка  күчү күнекмәсен  ныгыту.</w:t>
            </w:r>
          </w:p>
          <w:p w:rsidR="008E7836" w:rsidRPr="00937EBF" w:rsidRDefault="008E7836" w:rsidP="00937EBF">
            <w:pPr>
              <w:contextualSpacing/>
              <w:rPr>
                <w:sz w:val="24"/>
                <w:szCs w:val="24"/>
                <w:lang w:val="tt-RU"/>
              </w:rPr>
            </w:pPr>
            <w:r w:rsidRPr="00937EBF">
              <w:rPr>
                <w:sz w:val="24"/>
                <w:szCs w:val="24"/>
                <w:lang w:val="tt-RU"/>
              </w:rPr>
              <w:t xml:space="preserve">1.Йөгереп  килеп, йомшакка  сикерергә  өйрәтү, бер  түгәрәктән  берничә  түгәрәккә  тезелергә  өйрәтү, тупны  бер  кул  белән  </w:t>
            </w:r>
            <w:r w:rsidRPr="00937EBF">
              <w:rPr>
                <w:sz w:val="24"/>
                <w:szCs w:val="24"/>
                <w:lang w:val="tt-RU"/>
              </w:rPr>
              <w:lastRenderedPageBreak/>
              <w:t xml:space="preserve">ыргытып,  бер  кул  белән  тотып  алу  күнекмәсен  ныгыту. Кыюлык,  җитезлек  тәрбияләү. </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Йөгереп  килеп, йомшакка  сикерергә  өйрәтү, бер  түгәрәктән  берничә  түгәрәккә  тезелергә  өйрәтү,гимнастик  скамейкадан  бер  аякка  чүгәләп, икенче  аяк  белән  күчеп  йөрү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1.Хәрәкәтләрне  дөрес  эшләү  күнекмәсе, төгәллек  булдыру, бер  аякка  чүгәләп  гимнастик  скамейкадан  йөрү  күнекмәсен  ныгыту, төрле  алымнар  белән  тупны  ыргыту  күнекмәсен  камилләштерү,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Хәрәкәтләрне  дөрес  эшләү  күнекмәсе, төгәллек  булдыру, гимнастик  стенка  буйлап  темпны  үзгәртеп  йөрү, сигналга  дөрес  хәрәкәт  итү.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1.Аякларны  туры  итеп  алга  сузып  йөгерергә  өйрәтү, мишеньга  тезләнеп  ыргытырга  өйрәнү, гимнастик  скамейкадан  йөрү  күнекмәсен  ныгыту, 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Аякларны  туры  итеп  алга  сузып  йөгерергә  өйрәтү, мишеньга  тезләнеп  ыргыту  күнекмәсен  ныгыту, урыннан  ераклыкка  сикерү  күнекмәсен  камилләштерү, тигезлек, төгәллек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1.Борылышлар  белән  йөрергә  өйрәтү,гимнастик  стенкадан  үрмәләү  алымын  ныгыту. Чүгәләп  биеклеккә  сикерү  алымын  камилләштерү. 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Борылышлар  белән  йөрергә  өйрәтү, бер  түгәрәктән  берничә  түгәрәккә  тезелү  күнекмәсен  ныгыту, линия  аша уңга,  сулга  бер  аякта  сикерү алымын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1.Бер  аякта  уңга, сулга сикерергә  өйрәтү, 4 колоннага  тезелергә  өйрәнү, туп  белән  тактадан  йөгерү, гимнастик  скамейкадан  арка  белән  шуышу  күнекмәсен  ныгыту,хәрәкәт  координациясен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Бер  аякта  уңга, сулга сикерергә  өйрәтү, 4 колоннага  тезелергә  өйрәнү, туп  белән  тактадан  йөгерү, гимнастик  скамейкадан  арка  белән  шуышу  күнекмәсен  ныгыту,хәрәкәт  координациясен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1.Хәрәкәтләрне  дөрес  эшләү  күнекмәсен  булдыру.  Йөгереп  килеп  сикерә  белергә  өйрәтү,  тупны  ыргыту,тотып  алу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Хәрәкәтләрне  дөрес  эшләү  күнекмәсен  булдыру, йөгереп  килеп  сикерә  белергә  өйрәтү,  тупны  ыргыту,тотып  алу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1.Йөгереп  килеп  озынлыкка  сикерергә  өйрәтү, ян  белән  гимнастик  скамейкадан  приставной  шаг  белән  йөрү күнекмәсен  ныгыту,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2.Урында, хәрәкәттә  бер -  берсеннән   уң, сул  кул  белән  туп  талап  алырга  өйрәтү, йөгереп  килеп  озынлыкка  сикерү  алымын  ныгыту,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1.Уртача  тизлектә  йөгерергә  өйрәтү; урында, хәрәкәттә  бер -  берсеннән   уң, сул  кул  белән  туп  талап  алу күнекмәсен  ныгыту,тигезлек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Уртача  тизлектә  йөгерергә  өйрәтү, дуга  астыннан  төрле  алымнар  белән  үрмәләп  чыгу күнекмәсен  ныгыту, урыннан  озынлыкка  сикерү  күнекмәсен  камилләштерү.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1.Скамейкада  торган  килеш  алга күчеп  ике  аякта сикереп  алырга  өйрәтү, урында, хәрәкәттә  бер -  берсеннән   уң, сул  кул  белән  туп  талап  алу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Скамейкада  торган  килеш  алга күчеп  ике  аякта сикереп  алырга  өйрәтү, алга  таба  күчеп тутырылган  туплар  өскә  чөеп  бару алымын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 xml:space="preserve">1.Хәрәкәтләрне  дөрес  эшләү  күнекмәләрен  булдыру, ян белән  гимн.скамейкадан  приставной  шаг  белән  йөрү, </w:t>
            </w:r>
          </w:p>
          <w:p w:rsidR="008E7836" w:rsidRPr="00937EBF" w:rsidRDefault="008E7836" w:rsidP="00937EBF">
            <w:pPr>
              <w:contextualSpacing/>
              <w:rPr>
                <w:sz w:val="24"/>
                <w:szCs w:val="24"/>
                <w:lang w:val="tt-RU"/>
              </w:rPr>
            </w:pPr>
            <w:r w:rsidRPr="00937EBF">
              <w:rPr>
                <w:sz w:val="24"/>
                <w:szCs w:val="24"/>
                <w:lang w:val="tt-RU"/>
              </w:rPr>
              <w:t xml:space="preserve"> алга  таба  күчеп тутырылган  туплар  өскә  чөеп  бару алымын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Хәрәкәтләрне  дөрес  эшләү  күнекмәләрен  булдыру, урында, хәрәкәттә  бер -  берсеннән   уң, сул  кул  белән  туп  талап  алу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1.Гимнастик  скамейкадан  аякны  туры  күтәреп, тез  астында  кул  чабып  йөрергә , скакалка  белән  йөгерергә өйрәтү, җитезлек тәрбияләү, күз үлчәмен  үстерү.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Гимнастик  скамейкадан  аякны  туры  күтәреп, тез  астында  кул  чабып  йөрергә , скакалка  белән  йөгерергә өйрәтү, тутырылган  туплар  аркылы  сикерү  алымын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1.Бер – береңә  туп  ыргыту,  тотып  алырга  өйрәтү; гимнастик  скамейкадан  арка  белән  шуышу  күнекмәсен  ныгыту,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Бер – береңә  туп  ыргыту,  тотып  алырга  өйрәтү; гимнастик  скамейкадан  арка  белән  шуышу  күнекмәсен  ныгыту,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1.Ярымчүгәләп йөрергә  өйрәнү, аркага  мешочек  куеп  йөрү  күнекмәсен ныгыту, тигезлек  саклау, сигналга  дөрес  хәрәкәт  итү.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2.Тупны  өскә  чөю,кулны  чабып,  әйләнеп  чыгып  тупны  тотып  алырга  өйрәнү, йөгереп килеп  ераклыкка  сикерү  күнекмәсен  ныгыту, җитезлек  тәрбияләү.</w:t>
            </w:r>
          </w:p>
          <w:p w:rsidR="008E7836" w:rsidRPr="00937EBF" w:rsidRDefault="008E7836" w:rsidP="00937EBF">
            <w:pPr>
              <w:contextualSpacing/>
              <w:rPr>
                <w:sz w:val="24"/>
                <w:szCs w:val="24"/>
                <w:lang w:val="tt-RU"/>
              </w:rPr>
            </w:pP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r w:rsidRPr="00937EBF">
              <w:rPr>
                <w:sz w:val="24"/>
                <w:szCs w:val="24"/>
                <w:lang w:val="tt-RU"/>
              </w:rPr>
              <w:t>1.Хәрәкәтләрне  дөрес  эшләү  күнекмәсен  булдыру, ике  аякта  алга  күчеп  сикерү  алымын  ныгыту, тигезлек  саклау.</w:t>
            </w: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r w:rsidRPr="00937EBF">
              <w:rPr>
                <w:sz w:val="24"/>
                <w:szCs w:val="24"/>
                <w:lang w:val="tt-RU"/>
              </w:rPr>
              <w:t>2. Хәрәкәтләрне  дөрес  эшләү  күнекмәсен  булдыру, ике  аякта  алга  күчеп  сикерү  күнекмәсен  ныгыту, гимнастик  скамейкадан  ике  аякта  сикереп  алга  бару, тигезлек  саклау.</w:t>
            </w: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r w:rsidRPr="00937EBF">
              <w:rPr>
                <w:sz w:val="24"/>
                <w:szCs w:val="24"/>
                <w:lang w:val="tt-RU"/>
              </w:rPr>
              <w:t>1.Гимнастик  скамейкадан лента аша  атлап  йөрергә  өйрәтү, сикерү  күнекмәсен  ныгыту, тигезлек  саклау.</w:t>
            </w: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r w:rsidRPr="00937EBF">
              <w:rPr>
                <w:sz w:val="24"/>
                <w:szCs w:val="24"/>
                <w:lang w:val="tt-RU"/>
              </w:rPr>
              <w:t>2. Гимнастик  скамейкадан лента аша  атлап  йөрергә  өйрәтү, бер – берсенә туп  атышу, тотып  алу  күнекмәсен  ныгыту, тигезлек  саклау.</w:t>
            </w: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r w:rsidRPr="00937EBF">
              <w:rPr>
                <w:sz w:val="24"/>
                <w:szCs w:val="24"/>
                <w:lang w:val="tt-RU"/>
              </w:rPr>
              <w:t>1.Йөгереп  килеп сикерергә  өйрәтү, табанның  тышкы  ягы белән йөрү  күнекмәсен  ныгыту</w:t>
            </w: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p>
          <w:p w:rsidR="008E7836" w:rsidRPr="00937EBF" w:rsidRDefault="008E7836" w:rsidP="00937EBF">
            <w:pPr>
              <w:tabs>
                <w:tab w:val="left" w:pos="990"/>
              </w:tabs>
              <w:contextualSpacing/>
              <w:rPr>
                <w:sz w:val="24"/>
                <w:szCs w:val="24"/>
                <w:lang w:val="tt-RU"/>
              </w:rPr>
            </w:pPr>
            <w:r w:rsidRPr="00937EBF">
              <w:rPr>
                <w:sz w:val="24"/>
                <w:szCs w:val="24"/>
                <w:lang w:val="tt-RU"/>
              </w:rPr>
              <w:t>2.Сикереп йөгерергә(бег с прыжком) өйрәтү, табанның  тышкы  ягы белән йөрү  күнекмәсен  ныгыту.</w:t>
            </w:r>
          </w:p>
          <w:p w:rsidR="008E7836" w:rsidRPr="00937EBF" w:rsidRDefault="008E7836" w:rsidP="00937EBF">
            <w:pPr>
              <w:contextualSpacing/>
              <w:rPr>
                <w:sz w:val="24"/>
                <w:szCs w:val="24"/>
                <w:lang w:val="tt-RU"/>
              </w:rPr>
            </w:pPr>
          </w:p>
          <w:p w:rsidR="008E7836" w:rsidRPr="00937EBF" w:rsidRDefault="008E7836" w:rsidP="00937EBF">
            <w:pPr>
              <w:ind w:firstLine="708"/>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1.Төрле  юнәлештә  тупны  алып  барырга  өйрәтү, баш  өстенә  мешочек  куеп йөрү  күнекмәсен  камилләштерү.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Төрле  юнәлештә  тупны  алып  барырга  өйрәтү,темпны  үзгәртеп  гимнастик  стенкадан  үрмәләү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 xml:space="preserve">1Хәрәкәтләрне  дөрес  эшләү күнекмәсен  ныгыту, тупны өскә </w:t>
            </w:r>
            <w:r w:rsidRPr="00937EBF">
              <w:rPr>
                <w:sz w:val="24"/>
                <w:szCs w:val="24"/>
                <w:lang w:val="tt-RU"/>
              </w:rPr>
              <w:lastRenderedPageBreak/>
              <w:t>чөю, кул  чабып, борылып  тотып  алу күнекмәсен камилләштерү.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Хәрәкәтләрне  дөрес  эшләү күнекмәсен  ныгыту, гимнастик  скамейкадан  лента  аша  атлап  йөрү, 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1.Скакалка  аша  парлап сикерергә  өйрәтү, гимнастик  скамейкадан предмет  аша  атлап йөрү, кругомга  борылу күнекмәсен  ныгыту. Тигезлек  саклау.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Скакалка  аша  парлап сикерергә  өйрәтү, хәрәкәтләнүче мишеньга туп  ыргыту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1.Зур обруч аша сикереп  чыгарга  өйрәтү;төрле хәрәкәтләр белән чиратлашып йөрү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Зур обруч аша сикерергә өйрәтү, туктаусыз йөгерү күнекмәсен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1.Аякларны чалыштырып утырып, бер – берсенә туп ыргыту, тотып алу алымын ныгыту,авыш тактадан йөрү күнекмәсен камилләштерү, җитезлек тәрбияләү.</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 Аякларны чалыштырып утырып, бер – берсенә туп ыргыту, тотып алу алымын ныгыту,гимнастик стенкадан үрмәләү күнекмәләрен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1.Хәрәкәтләрне  дөрес эшләү  күнекмәсен  булдыру, зур обруч  аша  сикерү  алымын  ныгыту.</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r w:rsidRPr="00937EBF">
              <w:rPr>
                <w:sz w:val="24"/>
                <w:szCs w:val="24"/>
                <w:lang w:val="tt-RU"/>
              </w:rPr>
              <w:t>2.Хәрәкәтләрне  дөрес эшләү  күнекмәсен  булдыру, хәрәкәтләнүче  мишеньга  ыргыту, хәрәкәт  координациясен  үстерү.</w:t>
            </w:r>
          </w:p>
        </w:tc>
        <w:tc>
          <w:tcPr>
            <w:tcW w:w="1985" w:type="dxa"/>
          </w:tcPr>
          <w:p w:rsidR="008E7836" w:rsidRPr="00937EBF" w:rsidRDefault="008E7836" w:rsidP="00937EBF">
            <w:pPr>
              <w:contextualSpacing/>
              <w:rPr>
                <w:sz w:val="24"/>
                <w:szCs w:val="24"/>
                <w:lang w:val="tt-RU"/>
              </w:rPr>
            </w:pPr>
            <w:r w:rsidRPr="00937EBF">
              <w:rPr>
                <w:sz w:val="24"/>
                <w:szCs w:val="24"/>
                <w:lang w:val="tt-RU"/>
              </w:rPr>
              <w:lastRenderedPageBreak/>
              <w:t>“Физическое  воспитание детей 2 – 7 лет” 97 бит</w:t>
            </w: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 xml:space="preserve"> </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97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tabs>
                <w:tab w:val="left" w:pos="1230"/>
              </w:tabs>
              <w:contextualSpacing/>
              <w:rPr>
                <w:sz w:val="24"/>
                <w:szCs w:val="24"/>
                <w:lang w:val="tt-RU"/>
              </w:rPr>
            </w:pPr>
          </w:p>
          <w:p w:rsidR="008E7836" w:rsidRPr="00937EBF" w:rsidRDefault="008E7836" w:rsidP="00937EBF">
            <w:pPr>
              <w:tabs>
                <w:tab w:val="left" w:pos="1230"/>
              </w:tabs>
              <w:contextualSpacing/>
              <w:jc w:val="center"/>
              <w:rPr>
                <w:sz w:val="24"/>
                <w:szCs w:val="24"/>
                <w:lang w:val="tt-RU"/>
              </w:rPr>
            </w:pPr>
            <w:r w:rsidRPr="00937EBF">
              <w:rPr>
                <w:sz w:val="24"/>
                <w:szCs w:val="24"/>
                <w:lang w:val="tt-RU"/>
              </w:rPr>
              <w:t>97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97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99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lastRenderedPageBreak/>
              <w:t>99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99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100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100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100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101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101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101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102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102 бит,</w:t>
            </w:r>
          </w:p>
          <w:p w:rsidR="008E7836" w:rsidRPr="00937EBF" w:rsidRDefault="008E7836" w:rsidP="00937EBF">
            <w:pPr>
              <w:contextualSpacing/>
              <w:jc w:val="center"/>
              <w:rPr>
                <w:sz w:val="24"/>
                <w:szCs w:val="24"/>
                <w:lang w:val="tt-RU"/>
              </w:rPr>
            </w:pPr>
            <w:r w:rsidRPr="00937EBF">
              <w:rPr>
                <w:sz w:val="24"/>
                <w:szCs w:val="24"/>
                <w:lang w:val="tt-RU"/>
              </w:rPr>
              <w:lastRenderedPageBreak/>
              <w:t>“Разверн. персп. планир. Подгот.гр”, 76 бит</w:t>
            </w: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102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102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103 бит,</w:t>
            </w:r>
          </w:p>
          <w:p w:rsidR="008E7836" w:rsidRPr="00937EBF" w:rsidRDefault="008E7836" w:rsidP="00937EBF">
            <w:pPr>
              <w:contextualSpacing/>
              <w:jc w:val="center"/>
              <w:rPr>
                <w:sz w:val="24"/>
                <w:szCs w:val="24"/>
                <w:lang w:val="tt-RU"/>
              </w:rPr>
            </w:pPr>
            <w:r w:rsidRPr="00937EBF">
              <w:rPr>
                <w:sz w:val="24"/>
                <w:szCs w:val="24"/>
                <w:lang w:val="tt-RU"/>
              </w:rPr>
              <w:t>77 бит (Раз.перс.пл.</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104 бит,</w:t>
            </w:r>
          </w:p>
          <w:p w:rsidR="008E7836" w:rsidRPr="00937EBF" w:rsidRDefault="008E7836" w:rsidP="00937EBF">
            <w:pPr>
              <w:contextualSpacing/>
              <w:jc w:val="center"/>
              <w:rPr>
                <w:sz w:val="24"/>
                <w:szCs w:val="24"/>
                <w:lang w:val="tt-RU"/>
              </w:rPr>
            </w:pPr>
            <w:r w:rsidRPr="00937EBF">
              <w:rPr>
                <w:sz w:val="24"/>
                <w:szCs w:val="24"/>
                <w:lang w:val="tt-RU"/>
              </w:rPr>
              <w:t>77 бит (раз.пер.план</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104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104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105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105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105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106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106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106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106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107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109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110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110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110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111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111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111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112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112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112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113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113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113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114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114 бит</w:t>
            </w: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114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114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115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115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115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116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116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rPr>
            </w:pPr>
            <w:r w:rsidRPr="00937EBF">
              <w:rPr>
                <w:sz w:val="24"/>
                <w:szCs w:val="24"/>
                <w:lang w:val="tt-RU"/>
              </w:rPr>
              <w:t>116 бит</w:t>
            </w:r>
          </w:p>
          <w:p w:rsidR="008E7836" w:rsidRPr="00937EBF" w:rsidRDefault="008E7836" w:rsidP="00937EBF">
            <w:pPr>
              <w:contextualSpacing/>
              <w:jc w:val="center"/>
              <w:rPr>
                <w:sz w:val="24"/>
                <w:szCs w:val="24"/>
              </w:rPr>
            </w:pPr>
          </w:p>
          <w:p w:rsidR="008E7836" w:rsidRPr="00937EBF" w:rsidRDefault="008E7836" w:rsidP="00937EBF">
            <w:pPr>
              <w:contextualSpacing/>
              <w:rPr>
                <w:sz w:val="24"/>
                <w:szCs w:val="24"/>
              </w:rPr>
            </w:pPr>
          </w:p>
          <w:p w:rsidR="008E7836" w:rsidRPr="00937EBF" w:rsidRDefault="008E7836" w:rsidP="00937EBF">
            <w:pPr>
              <w:contextualSpacing/>
              <w:rPr>
                <w:sz w:val="24"/>
                <w:szCs w:val="24"/>
              </w:rPr>
            </w:pPr>
          </w:p>
          <w:p w:rsidR="008E7836" w:rsidRPr="00937EBF" w:rsidRDefault="008E7836" w:rsidP="00937EBF">
            <w:pPr>
              <w:contextualSpacing/>
              <w:jc w:val="center"/>
              <w:rPr>
                <w:sz w:val="24"/>
                <w:szCs w:val="24"/>
                <w:lang w:val="tt-RU"/>
              </w:rPr>
            </w:pPr>
            <w:r w:rsidRPr="00937EBF">
              <w:rPr>
                <w:sz w:val="24"/>
                <w:szCs w:val="24"/>
              </w:rPr>
              <w:t xml:space="preserve">116 </w:t>
            </w:r>
            <w:r w:rsidRPr="00937EBF">
              <w:rPr>
                <w:sz w:val="24"/>
                <w:szCs w:val="24"/>
                <w:lang w:val="tt-RU"/>
              </w:rPr>
              <w:t>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117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117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118 бит</w:t>
            </w: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118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p w:rsidR="008E7836" w:rsidRPr="00937EBF" w:rsidRDefault="008E7836" w:rsidP="00937EBF">
            <w:pPr>
              <w:contextualSpacing/>
              <w:jc w:val="center"/>
              <w:rPr>
                <w:sz w:val="24"/>
                <w:szCs w:val="24"/>
                <w:lang w:val="tt-RU"/>
              </w:rPr>
            </w:pPr>
            <w:r w:rsidRPr="00937EBF">
              <w:rPr>
                <w:sz w:val="24"/>
                <w:szCs w:val="24"/>
                <w:lang w:val="tt-RU"/>
              </w:rPr>
              <w:t>119 бит</w:t>
            </w: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jc w:val="center"/>
              <w:rPr>
                <w:sz w:val="24"/>
                <w:szCs w:val="24"/>
                <w:lang w:val="tt-RU"/>
              </w:rPr>
            </w:pPr>
          </w:p>
          <w:p w:rsidR="008E7836" w:rsidRPr="00937EBF" w:rsidRDefault="008E7836" w:rsidP="00937EBF">
            <w:pPr>
              <w:contextualSpacing/>
              <w:rPr>
                <w:sz w:val="24"/>
                <w:szCs w:val="24"/>
                <w:lang w:val="tt-RU"/>
              </w:rPr>
            </w:pPr>
          </w:p>
        </w:tc>
      </w:tr>
    </w:tbl>
    <w:p w:rsidR="008E7836" w:rsidRPr="00937EBF" w:rsidRDefault="008E7836" w:rsidP="00937EBF">
      <w:pPr>
        <w:pStyle w:val="ab"/>
        <w:rPr>
          <w:lang w:val="tt-RU"/>
        </w:rPr>
      </w:pPr>
    </w:p>
    <w:p w:rsidR="00DD639F" w:rsidRDefault="00DD639F" w:rsidP="00937EBF">
      <w:pPr>
        <w:pStyle w:val="Style17"/>
        <w:widowControl/>
        <w:ind w:firstLine="709"/>
        <w:jc w:val="both"/>
        <w:rPr>
          <w:rStyle w:val="FontStyle209"/>
          <w:rFonts w:ascii="Times New Roman" w:hAnsi="Times New Roman" w:cs="Times New Roman"/>
          <w:sz w:val="24"/>
          <w:szCs w:val="24"/>
        </w:rPr>
      </w:pPr>
    </w:p>
    <w:p w:rsidR="00DD639F" w:rsidRDefault="00DD639F" w:rsidP="00937EBF">
      <w:pPr>
        <w:pStyle w:val="Style17"/>
        <w:widowControl/>
        <w:ind w:firstLine="709"/>
        <w:jc w:val="both"/>
        <w:rPr>
          <w:rStyle w:val="FontStyle209"/>
          <w:rFonts w:ascii="Times New Roman" w:hAnsi="Times New Roman" w:cs="Times New Roman"/>
          <w:sz w:val="24"/>
          <w:szCs w:val="24"/>
        </w:rPr>
      </w:pPr>
    </w:p>
    <w:p w:rsidR="00DD639F" w:rsidRDefault="00DD639F" w:rsidP="00937EBF">
      <w:pPr>
        <w:pStyle w:val="Style17"/>
        <w:widowControl/>
        <w:ind w:firstLine="709"/>
        <w:jc w:val="both"/>
        <w:rPr>
          <w:rStyle w:val="FontStyle209"/>
          <w:rFonts w:ascii="Times New Roman" w:hAnsi="Times New Roman" w:cs="Times New Roman"/>
          <w:sz w:val="24"/>
          <w:szCs w:val="24"/>
        </w:rPr>
      </w:pPr>
    </w:p>
    <w:p w:rsidR="00DD639F" w:rsidRDefault="00DD639F" w:rsidP="00937EBF">
      <w:pPr>
        <w:pStyle w:val="Style17"/>
        <w:widowControl/>
        <w:ind w:firstLine="709"/>
        <w:jc w:val="both"/>
        <w:rPr>
          <w:rStyle w:val="FontStyle209"/>
          <w:rFonts w:ascii="Times New Roman" w:hAnsi="Times New Roman" w:cs="Times New Roman"/>
          <w:sz w:val="24"/>
          <w:szCs w:val="24"/>
        </w:rPr>
      </w:pPr>
    </w:p>
    <w:p w:rsidR="00DD639F" w:rsidRDefault="00DD639F" w:rsidP="00937EBF">
      <w:pPr>
        <w:pStyle w:val="Style17"/>
        <w:widowControl/>
        <w:ind w:firstLine="709"/>
        <w:jc w:val="both"/>
        <w:rPr>
          <w:rStyle w:val="FontStyle209"/>
          <w:rFonts w:ascii="Times New Roman" w:hAnsi="Times New Roman" w:cs="Times New Roman"/>
          <w:sz w:val="24"/>
          <w:szCs w:val="24"/>
        </w:rPr>
      </w:pPr>
    </w:p>
    <w:p w:rsidR="00DD639F" w:rsidRDefault="00DD639F" w:rsidP="00937EBF">
      <w:pPr>
        <w:pStyle w:val="Style17"/>
        <w:widowControl/>
        <w:ind w:firstLine="709"/>
        <w:jc w:val="both"/>
        <w:rPr>
          <w:rStyle w:val="FontStyle209"/>
          <w:rFonts w:ascii="Times New Roman" w:hAnsi="Times New Roman" w:cs="Times New Roman"/>
          <w:sz w:val="24"/>
          <w:szCs w:val="24"/>
        </w:rPr>
      </w:pPr>
    </w:p>
    <w:p w:rsidR="008E7836" w:rsidRDefault="00A317C0" w:rsidP="00937EBF">
      <w:pPr>
        <w:pStyle w:val="Style17"/>
        <w:widowControl/>
        <w:ind w:firstLine="709"/>
        <w:jc w:val="both"/>
        <w:rPr>
          <w:rStyle w:val="FontStyle209"/>
          <w:rFonts w:ascii="Times New Roman" w:hAnsi="Times New Roman" w:cs="Times New Roman"/>
          <w:sz w:val="24"/>
          <w:szCs w:val="24"/>
        </w:rPr>
      </w:pPr>
      <w:r>
        <w:rPr>
          <w:rStyle w:val="FontStyle209"/>
          <w:rFonts w:ascii="Times New Roman" w:hAnsi="Times New Roman" w:cs="Times New Roman"/>
          <w:sz w:val="24"/>
          <w:szCs w:val="24"/>
        </w:rPr>
        <w:lastRenderedPageBreak/>
        <w:t xml:space="preserve">3.2  </w:t>
      </w:r>
      <w:r w:rsidR="008E7836" w:rsidRPr="00937EBF">
        <w:rPr>
          <w:rStyle w:val="FontStyle209"/>
          <w:rFonts w:ascii="Times New Roman" w:hAnsi="Times New Roman" w:cs="Times New Roman"/>
          <w:sz w:val="24"/>
          <w:szCs w:val="24"/>
        </w:rPr>
        <w:t>Направление «Социально-личностное развитие»</w:t>
      </w:r>
    </w:p>
    <w:p w:rsidR="00B067BF" w:rsidRDefault="00B067BF" w:rsidP="00937EBF">
      <w:pPr>
        <w:pStyle w:val="Style17"/>
        <w:widowControl/>
        <w:ind w:firstLine="709"/>
        <w:jc w:val="both"/>
        <w:rPr>
          <w:rStyle w:val="FontStyle209"/>
          <w:rFonts w:ascii="Times New Roman" w:hAnsi="Times New Roman" w:cs="Times New Roman"/>
          <w:sz w:val="24"/>
          <w:szCs w:val="24"/>
        </w:rPr>
      </w:pPr>
    </w:p>
    <w:p w:rsidR="00B067BF" w:rsidRDefault="00B067BF" w:rsidP="00B067BF">
      <w:pPr>
        <w:pStyle w:val="Style24"/>
        <w:widowControl/>
        <w:spacing w:line="240" w:lineRule="auto"/>
        <w:ind w:firstLine="709"/>
        <w:jc w:val="both"/>
        <w:rPr>
          <w:rStyle w:val="FontStyle267"/>
          <w:rFonts w:ascii="Times New Roman" w:hAnsi="Times New Roman" w:cs="Times New Roman"/>
          <w:b/>
          <w:sz w:val="24"/>
          <w:szCs w:val="24"/>
        </w:rPr>
      </w:pPr>
      <w:r w:rsidRPr="00B067BF">
        <w:rPr>
          <w:rStyle w:val="FontStyle267"/>
          <w:rFonts w:ascii="Times New Roman" w:hAnsi="Times New Roman" w:cs="Times New Roman"/>
          <w:b/>
          <w:sz w:val="24"/>
          <w:szCs w:val="24"/>
        </w:rPr>
        <w:t>Образовательная область «Социализация»</w:t>
      </w:r>
    </w:p>
    <w:p w:rsidR="00B067BF" w:rsidRPr="00937EBF" w:rsidRDefault="00B067BF" w:rsidP="00B067BF">
      <w:pPr>
        <w:pStyle w:val="Style81"/>
        <w:widowControl/>
        <w:spacing w:line="240" w:lineRule="auto"/>
        <w:ind w:firstLine="709"/>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«Содержание образовательной области „Социализация" направлено на </w:t>
      </w:r>
      <w:r w:rsidRPr="00937EBF">
        <w:rPr>
          <w:rStyle w:val="FontStyle207"/>
          <w:rFonts w:ascii="Times New Roman" w:hAnsi="Times New Roman" w:cs="Times New Roman"/>
          <w:sz w:val="24"/>
          <w:szCs w:val="24"/>
        </w:rPr>
        <w:t>дос</w:t>
      </w:r>
      <w:r w:rsidRPr="00937EBF">
        <w:rPr>
          <w:rStyle w:val="FontStyle253"/>
          <w:rFonts w:ascii="Times New Roman" w:hAnsi="Times New Roman" w:cs="Times New Roman"/>
          <w:sz w:val="24"/>
          <w:szCs w:val="24"/>
        </w:rPr>
        <w:t xml:space="preserve">тижение целей освоения первоначальных представлений социального характера и включения детей </w:t>
      </w:r>
      <w:r w:rsidRPr="00937EBF">
        <w:rPr>
          <w:rStyle w:val="FontStyle207"/>
          <w:rFonts w:ascii="Times New Roman" w:hAnsi="Times New Roman" w:cs="Times New Roman"/>
          <w:sz w:val="24"/>
          <w:szCs w:val="24"/>
        </w:rPr>
        <w:t xml:space="preserve">в </w:t>
      </w:r>
      <w:r w:rsidRPr="00937EBF">
        <w:rPr>
          <w:rStyle w:val="FontStyle253"/>
          <w:rFonts w:ascii="Times New Roman" w:hAnsi="Times New Roman" w:cs="Times New Roman"/>
          <w:sz w:val="24"/>
          <w:szCs w:val="24"/>
        </w:rPr>
        <w:t>систему социальных отношений через решение следующих задач:</w:t>
      </w:r>
    </w:p>
    <w:p w:rsidR="00B067BF" w:rsidRPr="00937EBF" w:rsidRDefault="00B067BF" w:rsidP="00B067BF">
      <w:pPr>
        <w:pStyle w:val="Style82"/>
        <w:widowControl/>
        <w:numPr>
          <w:ilvl w:val="0"/>
          <w:numId w:val="13"/>
        </w:numPr>
        <w:tabs>
          <w:tab w:val="left" w:pos="576"/>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развитие игровой деятельности детей;</w:t>
      </w:r>
    </w:p>
    <w:p w:rsidR="00B067BF" w:rsidRPr="00937EBF" w:rsidRDefault="00B067BF" w:rsidP="00B067BF">
      <w:pPr>
        <w:pStyle w:val="Style82"/>
        <w:widowControl/>
        <w:numPr>
          <w:ilvl w:val="0"/>
          <w:numId w:val="13"/>
        </w:numPr>
        <w:tabs>
          <w:tab w:val="left" w:pos="576"/>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приобщение к элементарным общепринятым нормам и правилам взаимоотношения </w:t>
      </w:r>
      <w:r w:rsidRPr="00937EBF">
        <w:rPr>
          <w:rStyle w:val="FontStyle207"/>
          <w:rFonts w:ascii="Times New Roman" w:hAnsi="Times New Roman" w:cs="Times New Roman"/>
          <w:sz w:val="24"/>
          <w:szCs w:val="24"/>
        </w:rPr>
        <w:t xml:space="preserve">со </w:t>
      </w:r>
      <w:r w:rsidRPr="00937EBF">
        <w:rPr>
          <w:rStyle w:val="FontStyle253"/>
          <w:rFonts w:ascii="Times New Roman" w:hAnsi="Times New Roman" w:cs="Times New Roman"/>
          <w:sz w:val="24"/>
          <w:szCs w:val="24"/>
        </w:rPr>
        <w:t>сверстниками и взрослыми (в том числе моральным);</w:t>
      </w:r>
    </w:p>
    <w:p w:rsidR="00B067BF" w:rsidRDefault="00B067BF" w:rsidP="00B067BF">
      <w:pPr>
        <w:pStyle w:val="Style82"/>
        <w:widowControl/>
        <w:numPr>
          <w:ilvl w:val="0"/>
          <w:numId w:val="13"/>
        </w:numPr>
        <w:tabs>
          <w:tab w:val="left" w:pos="576"/>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формирование гендерной, семейной, гражданской принадлежности, патриотических чувств, </w:t>
      </w:r>
      <w:r w:rsidRPr="00937EBF">
        <w:rPr>
          <w:rStyle w:val="FontStyle207"/>
          <w:rFonts w:ascii="Times New Roman" w:hAnsi="Times New Roman" w:cs="Times New Roman"/>
          <w:sz w:val="24"/>
          <w:szCs w:val="24"/>
        </w:rPr>
        <w:t xml:space="preserve">чувства </w:t>
      </w:r>
      <w:r w:rsidRPr="00937EBF">
        <w:rPr>
          <w:rStyle w:val="FontStyle253"/>
          <w:rFonts w:ascii="Times New Roman" w:hAnsi="Times New Roman" w:cs="Times New Roman"/>
          <w:sz w:val="24"/>
          <w:szCs w:val="24"/>
        </w:rPr>
        <w:t>принадлежности к мировому сообществу».</w:t>
      </w:r>
    </w:p>
    <w:p w:rsidR="00B067BF" w:rsidRDefault="00B067BF" w:rsidP="00B067BF">
      <w:pPr>
        <w:pStyle w:val="Style82"/>
        <w:widowControl/>
        <w:tabs>
          <w:tab w:val="left" w:pos="576"/>
        </w:tabs>
        <w:spacing w:line="240" w:lineRule="auto"/>
        <w:ind w:firstLine="0"/>
        <w:jc w:val="both"/>
        <w:rPr>
          <w:rStyle w:val="FontStyle253"/>
          <w:rFonts w:ascii="Times New Roman" w:hAnsi="Times New Roman" w:cs="Times New Roman"/>
          <w:sz w:val="24"/>
          <w:szCs w:val="24"/>
        </w:rPr>
      </w:pPr>
    </w:p>
    <w:p w:rsidR="00B067BF" w:rsidRPr="00B067BF" w:rsidRDefault="00B067BF" w:rsidP="00B067BF">
      <w:pPr>
        <w:pStyle w:val="Style82"/>
        <w:widowControl/>
        <w:tabs>
          <w:tab w:val="left" w:pos="576"/>
        </w:tabs>
        <w:spacing w:line="240" w:lineRule="auto"/>
        <w:ind w:firstLine="0"/>
        <w:jc w:val="both"/>
        <w:rPr>
          <w:rStyle w:val="FontStyle267"/>
          <w:rFonts w:ascii="Times New Roman" w:hAnsi="Times New Roman" w:cs="Times New Roman"/>
          <w:sz w:val="24"/>
          <w:szCs w:val="24"/>
        </w:rPr>
      </w:pPr>
    </w:p>
    <w:p w:rsidR="00B067BF" w:rsidRPr="00937EBF" w:rsidRDefault="00B067BF" w:rsidP="00B067BF">
      <w:pPr>
        <w:pStyle w:val="aa"/>
        <w:jc w:val="both"/>
        <w:rPr>
          <w:rStyle w:val="FontStyle227"/>
          <w:rFonts w:ascii="Times New Roman" w:hAnsi="Times New Roman" w:cs="Times New Roman"/>
          <w:bCs w:val="0"/>
          <w:sz w:val="24"/>
          <w:szCs w:val="24"/>
        </w:rPr>
      </w:pPr>
      <w:r w:rsidRPr="00937EBF">
        <w:rPr>
          <w:b/>
        </w:rPr>
        <w:t xml:space="preserve">Планируемые результаты: </w:t>
      </w:r>
    </w:p>
    <w:p w:rsidR="00B067BF" w:rsidRPr="00937EBF" w:rsidRDefault="00B067BF" w:rsidP="00B067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Объединяясь в игре со сверстниками, может принимать на себя роль, владеет способом ролевого поведения.</w:t>
      </w:r>
    </w:p>
    <w:p w:rsidR="00B067BF" w:rsidRPr="00937EBF" w:rsidRDefault="00B067BF" w:rsidP="00B067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Соблюдает ролевое соподчинение (продавец — покупатель) и ведет ро</w:t>
      </w:r>
      <w:r w:rsidRPr="00937EBF">
        <w:rPr>
          <w:rStyle w:val="FontStyle207"/>
          <w:rFonts w:ascii="Times New Roman" w:hAnsi="Times New Roman" w:cs="Times New Roman"/>
          <w:sz w:val="24"/>
          <w:szCs w:val="24"/>
        </w:rPr>
        <w:softHyphen/>
        <w:t>левые диалоги.</w:t>
      </w:r>
    </w:p>
    <w:p w:rsidR="00B067BF" w:rsidRPr="00937EBF" w:rsidRDefault="00B067BF" w:rsidP="00B067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Взаимодействуя со сверстниками, проявляет инициативу и предлагает новые роли или действия, обогащает сюжет.</w:t>
      </w:r>
    </w:p>
    <w:p w:rsidR="00B067BF" w:rsidRPr="00937EBF" w:rsidRDefault="00B067BF" w:rsidP="00B067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 дидактических играх ггротивостоит трудностям, подчиняется правилам.</w:t>
      </w:r>
    </w:p>
    <w:p w:rsidR="00B067BF" w:rsidRPr="00937EBF" w:rsidRDefault="00B067BF" w:rsidP="00B067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 настольно-печатных играх может выступать в роли ведущего, объяс</w:t>
      </w:r>
      <w:r w:rsidRPr="00937EBF">
        <w:rPr>
          <w:rStyle w:val="FontStyle207"/>
          <w:rFonts w:ascii="Times New Roman" w:hAnsi="Times New Roman" w:cs="Times New Roman"/>
          <w:sz w:val="24"/>
          <w:szCs w:val="24"/>
        </w:rPr>
        <w:softHyphen/>
        <w:t>нять сверстникам правила игры.</w:t>
      </w:r>
    </w:p>
    <w:p w:rsidR="00B067BF" w:rsidRPr="00937EBF" w:rsidRDefault="00B067BF" w:rsidP="00B067BF">
      <w:pPr>
        <w:pStyle w:val="Style89"/>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Адекватно воспринимает в театре (кукольном, драматическом) худо</w:t>
      </w:r>
      <w:r w:rsidRPr="00937EBF">
        <w:rPr>
          <w:rStyle w:val="FontStyle207"/>
          <w:rFonts w:ascii="Times New Roman" w:hAnsi="Times New Roman" w:cs="Times New Roman"/>
          <w:sz w:val="24"/>
          <w:szCs w:val="24"/>
        </w:rPr>
        <w:softHyphen/>
        <w:t>жественный образ.</w:t>
      </w:r>
    </w:p>
    <w:p w:rsidR="00B067BF" w:rsidRPr="00937EBF" w:rsidRDefault="00B067BF" w:rsidP="00B067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В самостоятельных театрализованных играх обустраивает место для игры (режиссерской, драматизации), воплощается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роли, используя художественные выразительные средства (интонация, мимика), атрибуты, реквизит.</w:t>
      </w:r>
    </w:p>
    <w:p w:rsidR="00B067BF" w:rsidRPr="00B067BF" w:rsidRDefault="00B067BF" w:rsidP="00B067BF">
      <w:pPr>
        <w:pStyle w:val="Style118"/>
        <w:widowControl/>
        <w:spacing w:line="240" w:lineRule="auto"/>
        <w:ind w:firstLine="709"/>
        <w:rPr>
          <w:rStyle w:val="FontStyle211"/>
          <w:rFonts w:ascii="Times New Roman" w:hAnsi="Times New Roman" w:cs="Times New Roman"/>
          <w:b w:val="0"/>
          <w:bCs w:val="0"/>
          <w:sz w:val="24"/>
          <w:szCs w:val="24"/>
        </w:rPr>
      </w:pPr>
      <w:r w:rsidRPr="00937EBF">
        <w:rPr>
          <w:rStyle w:val="FontStyle207"/>
          <w:rFonts w:ascii="Times New Roman" w:hAnsi="Times New Roman" w:cs="Times New Roman"/>
          <w:sz w:val="24"/>
          <w:szCs w:val="24"/>
        </w:rPr>
        <w:t>Имеет простейшие представ</w:t>
      </w:r>
      <w:r>
        <w:rPr>
          <w:rStyle w:val="FontStyle207"/>
          <w:rFonts w:ascii="Times New Roman" w:hAnsi="Times New Roman" w:cs="Times New Roman"/>
          <w:sz w:val="24"/>
          <w:szCs w:val="24"/>
        </w:rPr>
        <w:t>ления о театральных профессиях.</w:t>
      </w:r>
    </w:p>
    <w:p w:rsidR="00B067BF" w:rsidRDefault="00B067BF" w:rsidP="00B067BF">
      <w:pPr>
        <w:pStyle w:val="Style66"/>
        <w:widowControl/>
        <w:spacing w:line="240" w:lineRule="auto"/>
        <w:jc w:val="both"/>
        <w:rPr>
          <w:rStyle w:val="FontStyle211"/>
          <w:rFonts w:ascii="Times New Roman" w:hAnsi="Times New Roman" w:cs="Times New Roman"/>
          <w:sz w:val="24"/>
          <w:szCs w:val="24"/>
        </w:rPr>
      </w:pPr>
    </w:p>
    <w:p w:rsidR="008E7836" w:rsidRPr="00937EBF" w:rsidRDefault="008E7836" w:rsidP="00937EBF">
      <w:pPr>
        <w:pStyle w:val="Style66"/>
        <w:widowControl/>
        <w:spacing w:line="240" w:lineRule="auto"/>
        <w:ind w:firstLine="709"/>
        <w:jc w:val="both"/>
        <w:rPr>
          <w:rStyle w:val="FontStyle211"/>
          <w:rFonts w:ascii="Times New Roman" w:hAnsi="Times New Roman" w:cs="Times New Roman"/>
          <w:sz w:val="24"/>
          <w:szCs w:val="24"/>
        </w:rPr>
      </w:pPr>
      <w:r w:rsidRPr="00937EBF">
        <w:rPr>
          <w:rStyle w:val="FontStyle211"/>
          <w:rFonts w:ascii="Times New Roman" w:hAnsi="Times New Roman" w:cs="Times New Roman"/>
          <w:sz w:val="24"/>
          <w:szCs w:val="24"/>
        </w:rPr>
        <w:t>Образовательная область «Труд»</w:t>
      </w:r>
    </w:p>
    <w:p w:rsidR="008E7836" w:rsidRPr="00937EBF" w:rsidRDefault="008E7836" w:rsidP="00937EBF">
      <w:pPr>
        <w:pStyle w:val="Style55"/>
        <w:widowControl/>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«Содержание образовательной области „Труд" направлено на достижение  цели формирования положительного отношения к труду через решение следующих задач:</w:t>
      </w:r>
    </w:p>
    <w:p w:rsidR="008E7836" w:rsidRPr="00937EBF" w:rsidRDefault="008E7836" w:rsidP="00937EBF">
      <w:pPr>
        <w:pStyle w:val="Style82"/>
        <w:widowControl/>
        <w:numPr>
          <w:ilvl w:val="0"/>
          <w:numId w:val="14"/>
        </w:numPr>
        <w:tabs>
          <w:tab w:val="left" w:pos="49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развитие трудовой деятельности;</w:t>
      </w:r>
    </w:p>
    <w:p w:rsidR="008E7836" w:rsidRPr="00937EBF" w:rsidRDefault="008E7836" w:rsidP="00937EBF">
      <w:pPr>
        <w:pStyle w:val="Style82"/>
        <w:widowControl/>
        <w:numPr>
          <w:ilvl w:val="0"/>
          <w:numId w:val="14"/>
        </w:numPr>
        <w:tabs>
          <w:tab w:val="left" w:pos="49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воспитание ценностного отношения </w:t>
      </w:r>
      <w:r w:rsidRPr="00937EBF">
        <w:rPr>
          <w:rStyle w:val="FontStyle207"/>
          <w:rFonts w:ascii="Times New Roman" w:hAnsi="Times New Roman" w:cs="Times New Roman"/>
          <w:sz w:val="24"/>
          <w:szCs w:val="24"/>
        </w:rPr>
        <w:t xml:space="preserve">к </w:t>
      </w:r>
      <w:r w:rsidRPr="00937EBF">
        <w:rPr>
          <w:rStyle w:val="FontStyle253"/>
          <w:rFonts w:ascii="Times New Roman" w:hAnsi="Times New Roman" w:cs="Times New Roman"/>
          <w:sz w:val="24"/>
          <w:szCs w:val="24"/>
        </w:rPr>
        <w:t xml:space="preserve">собственному труду, труду </w:t>
      </w:r>
      <w:r w:rsidRPr="00937EBF">
        <w:rPr>
          <w:rStyle w:val="FontStyle207"/>
          <w:rFonts w:ascii="Times New Roman" w:hAnsi="Times New Roman" w:cs="Times New Roman"/>
          <w:sz w:val="24"/>
          <w:szCs w:val="24"/>
        </w:rPr>
        <w:t xml:space="preserve">других </w:t>
      </w:r>
      <w:r w:rsidRPr="00937EBF">
        <w:rPr>
          <w:rStyle w:val="FontStyle253"/>
          <w:rFonts w:ascii="Times New Roman" w:hAnsi="Times New Roman" w:cs="Times New Roman"/>
          <w:sz w:val="24"/>
          <w:szCs w:val="24"/>
        </w:rPr>
        <w:t xml:space="preserve">людей </w:t>
      </w:r>
      <w:r w:rsidRPr="00937EBF">
        <w:rPr>
          <w:rStyle w:val="FontStyle207"/>
          <w:rFonts w:ascii="Times New Roman" w:hAnsi="Times New Roman" w:cs="Times New Roman"/>
          <w:sz w:val="24"/>
          <w:szCs w:val="24"/>
        </w:rPr>
        <w:t xml:space="preserve">и его </w:t>
      </w:r>
      <w:r w:rsidRPr="00937EBF">
        <w:rPr>
          <w:rStyle w:val="FontStyle253"/>
          <w:rFonts w:ascii="Times New Roman" w:hAnsi="Times New Roman" w:cs="Times New Roman"/>
          <w:sz w:val="24"/>
          <w:szCs w:val="24"/>
        </w:rPr>
        <w:t>результатам;</w:t>
      </w:r>
    </w:p>
    <w:p w:rsidR="008E7836" w:rsidRPr="00937EBF" w:rsidRDefault="008E7836" w:rsidP="00937EBF">
      <w:pPr>
        <w:pStyle w:val="Style82"/>
        <w:widowControl/>
        <w:numPr>
          <w:ilvl w:val="0"/>
          <w:numId w:val="14"/>
        </w:numPr>
        <w:tabs>
          <w:tab w:val="left" w:pos="49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формирование первичных представлений о труде взрослых, его роли в обще</w:t>
      </w:r>
      <w:r w:rsidRPr="00937EBF">
        <w:rPr>
          <w:rStyle w:val="FontStyle207"/>
          <w:rFonts w:ascii="Times New Roman" w:hAnsi="Times New Roman" w:cs="Times New Roman"/>
          <w:sz w:val="24"/>
          <w:szCs w:val="24"/>
        </w:rPr>
        <w:t xml:space="preserve">стве </w:t>
      </w:r>
      <w:r w:rsidRPr="00937EBF">
        <w:rPr>
          <w:rStyle w:val="FontStyle253"/>
          <w:rFonts w:ascii="Times New Roman" w:hAnsi="Times New Roman" w:cs="Times New Roman"/>
          <w:sz w:val="24"/>
          <w:szCs w:val="24"/>
        </w:rPr>
        <w:t xml:space="preserve">и жизни </w:t>
      </w:r>
      <w:r w:rsidRPr="00937EBF">
        <w:rPr>
          <w:rStyle w:val="FontStyle207"/>
          <w:rFonts w:ascii="Times New Roman" w:hAnsi="Times New Roman" w:cs="Times New Roman"/>
          <w:sz w:val="24"/>
          <w:szCs w:val="24"/>
        </w:rPr>
        <w:t xml:space="preserve">каждого </w:t>
      </w:r>
      <w:r w:rsidRPr="00937EBF">
        <w:rPr>
          <w:rStyle w:val="FontStyle253"/>
          <w:rFonts w:ascii="Times New Roman" w:hAnsi="Times New Roman" w:cs="Times New Roman"/>
          <w:sz w:val="24"/>
          <w:szCs w:val="24"/>
        </w:rPr>
        <w:t>человека»*.</w:t>
      </w:r>
    </w:p>
    <w:p w:rsidR="00FB552F" w:rsidRPr="00937EBF" w:rsidRDefault="00FB552F" w:rsidP="00937EBF">
      <w:pPr>
        <w:pStyle w:val="Style82"/>
        <w:widowControl/>
        <w:tabs>
          <w:tab w:val="left" w:pos="499"/>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Самостоятельно одевается, раздеватся, складывает и убирает одежду, с помощью взрослого приводит ее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порядок.</w:t>
      </w:r>
    </w:p>
    <w:p w:rsidR="00FB552F" w:rsidRPr="00937EBF" w:rsidRDefault="00FB552F"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Самостоятельно выполняет обязанности дежурного по столовой.</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Самостоятельно готовит к занятиям свое рабочее место, убирает мате</w:t>
      </w:r>
      <w:r w:rsidRPr="00937EBF">
        <w:rPr>
          <w:rStyle w:val="FontStyle207"/>
          <w:rFonts w:ascii="Times New Roman" w:hAnsi="Times New Roman" w:cs="Times New Roman"/>
          <w:sz w:val="24"/>
          <w:szCs w:val="24"/>
        </w:rPr>
        <w:softHyphen/>
        <w:t>риалы по окончании работы.</w:t>
      </w:r>
    </w:p>
    <w:p w:rsidR="00FB552F" w:rsidRPr="00937EBF" w:rsidRDefault="00FB552F" w:rsidP="00937EBF">
      <w:pPr>
        <w:pStyle w:val="Style82"/>
        <w:widowControl/>
        <w:tabs>
          <w:tab w:val="left" w:pos="499"/>
        </w:tabs>
        <w:spacing w:line="240" w:lineRule="auto"/>
        <w:ind w:firstLine="0"/>
        <w:jc w:val="both"/>
        <w:rPr>
          <w:rStyle w:val="FontStyle253"/>
          <w:rFonts w:ascii="Times New Roman" w:hAnsi="Times New Roman" w:cs="Times New Roman"/>
          <w:sz w:val="24"/>
          <w:szCs w:val="24"/>
        </w:rPr>
      </w:pPr>
    </w:p>
    <w:p w:rsidR="00EA2E34" w:rsidRPr="00937EBF" w:rsidRDefault="00EA2E34" w:rsidP="00937EBF"/>
    <w:p w:rsidR="008E7836" w:rsidRPr="00937EBF" w:rsidRDefault="008E7836" w:rsidP="00937EBF">
      <w:pPr>
        <w:pStyle w:val="Style66"/>
        <w:widowControl/>
        <w:spacing w:line="240" w:lineRule="auto"/>
        <w:ind w:firstLine="709"/>
        <w:jc w:val="both"/>
        <w:rPr>
          <w:rStyle w:val="FontStyle211"/>
          <w:rFonts w:ascii="Times New Roman" w:hAnsi="Times New Roman" w:cs="Times New Roman"/>
          <w:sz w:val="24"/>
          <w:szCs w:val="24"/>
        </w:rPr>
      </w:pPr>
      <w:r w:rsidRPr="00937EBF">
        <w:rPr>
          <w:rStyle w:val="FontStyle211"/>
          <w:rFonts w:ascii="Times New Roman" w:hAnsi="Times New Roman" w:cs="Times New Roman"/>
          <w:sz w:val="24"/>
          <w:szCs w:val="24"/>
        </w:rPr>
        <w:t>Образовательная область «Безопасность»</w:t>
      </w:r>
    </w:p>
    <w:p w:rsidR="008E7836" w:rsidRPr="00937EBF" w:rsidRDefault="008E7836" w:rsidP="00937EBF">
      <w:pPr>
        <w:pStyle w:val="Style56"/>
        <w:widowControl/>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«Содержание образовательной области „Безопасность»  направлено на достижение целей формирования основ безопасности собственной жизнедеятельности и формирования предпосылок экологического сознания (безопасности окружающего мира) через решение следующих задач:</w:t>
      </w:r>
    </w:p>
    <w:p w:rsidR="008E7836" w:rsidRPr="00937EBF" w:rsidRDefault="008E7836" w:rsidP="00937EBF">
      <w:pPr>
        <w:pStyle w:val="Style82"/>
        <w:widowControl/>
        <w:numPr>
          <w:ilvl w:val="0"/>
          <w:numId w:val="15"/>
        </w:numPr>
        <w:tabs>
          <w:tab w:val="left" w:pos="547"/>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lastRenderedPageBreak/>
        <w:t xml:space="preserve">формирование представлений об опасных для человека и окружающего мира природы ситуациях и способах поведения </w:t>
      </w:r>
      <w:r w:rsidRPr="00937EBF">
        <w:rPr>
          <w:rStyle w:val="FontStyle207"/>
          <w:rFonts w:ascii="Times New Roman" w:hAnsi="Times New Roman" w:cs="Times New Roman"/>
          <w:sz w:val="24"/>
          <w:szCs w:val="24"/>
        </w:rPr>
        <w:t xml:space="preserve">в </w:t>
      </w:r>
      <w:r w:rsidRPr="00937EBF">
        <w:rPr>
          <w:rStyle w:val="FontStyle253"/>
          <w:rFonts w:ascii="Times New Roman" w:hAnsi="Times New Roman" w:cs="Times New Roman"/>
          <w:sz w:val="24"/>
          <w:szCs w:val="24"/>
        </w:rPr>
        <w:t>них;</w:t>
      </w:r>
    </w:p>
    <w:p w:rsidR="008E7836" w:rsidRPr="00937EBF" w:rsidRDefault="008E7836" w:rsidP="00937EBF">
      <w:pPr>
        <w:pStyle w:val="Style82"/>
        <w:widowControl/>
        <w:numPr>
          <w:ilvl w:val="0"/>
          <w:numId w:val="15"/>
        </w:numPr>
        <w:tabs>
          <w:tab w:val="left" w:pos="547"/>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приобщение </w:t>
      </w:r>
      <w:r w:rsidRPr="00937EBF">
        <w:rPr>
          <w:rStyle w:val="FontStyle245"/>
          <w:rFonts w:ascii="Times New Roman" w:hAnsi="Times New Roman" w:cs="Times New Roman"/>
          <w:sz w:val="24"/>
          <w:szCs w:val="24"/>
        </w:rPr>
        <w:t xml:space="preserve">к </w:t>
      </w:r>
      <w:r w:rsidRPr="00937EBF">
        <w:rPr>
          <w:rStyle w:val="FontStyle253"/>
          <w:rFonts w:ascii="Times New Roman" w:hAnsi="Times New Roman" w:cs="Times New Roman"/>
          <w:sz w:val="24"/>
          <w:szCs w:val="24"/>
        </w:rPr>
        <w:t xml:space="preserve">правилам </w:t>
      </w:r>
      <w:r w:rsidRPr="00937EBF">
        <w:rPr>
          <w:rStyle w:val="FontStyle207"/>
          <w:rFonts w:ascii="Times New Roman" w:hAnsi="Times New Roman" w:cs="Times New Roman"/>
          <w:sz w:val="24"/>
          <w:szCs w:val="24"/>
        </w:rPr>
        <w:t xml:space="preserve">безопасного для </w:t>
      </w:r>
      <w:r w:rsidRPr="00937EBF">
        <w:rPr>
          <w:rStyle w:val="FontStyle253"/>
          <w:rFonts w:ascii="Times New Roman" w:hAnsi="Times New Roman" w:cs="Times New Roman"/>
          <w:sz w:val="24"/>
          <w:szCs w:val="24"/>
        </w:rPr>
        <w:t>человека и окружающего мира природы поведения;</w:t>
      </w:r>
    </w:p>
    <w:p w:rsidR="008E7836" w:rsidRPr="00937EBF" w:rsidRDefault="008E7836" w:rsidP="00937EBF">
      <w:pPr>
        <w:pStyle w:val="Style82"/>
        <w:widowControl/>
        <w:numPr>
          <w:ilvl w:val="0"/>
          <w:numId w:val="15"/>
        </w:numPr>
        <w:tabs>
          <w:tab w:val="left" w:pos="547"/>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передачу детям знаний о правилах безопасности дорожного движения в качестве пешехода и пассажира транспортного средства;</w:t>
      </w:r>
    </w:p>
    <w:p w:rsidR="008E7836" w:rsidRPr="00937EBF" w:rsidRDefault="008E7836" w:rsidP="00937EBF">
      <w:pPr>
        <w:pStyle w:val="Style82"/>
        <w:widowControl/>
        <w:numPr>
          <w:ilvl w:val="0"/>
          <w:numId w:val="15"/>
        </w:numPr>
        <w:tabs>
          <w:tab w:val="left" w:pos="547"/>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формирование осторожного и осмотрительного отношения к потенциально опасным для человека и окружающего мира природы ситуациям.</w:t>
      </w:r>
    </w:p>
    <w:p w:rsidR="00FB552F" w:rsidRPr="00937EBF" w:rsidRDefault="00FB552F" w:rsidP="00937EBF">
      <w:pPr>
        <w:pStyle w:val="Style82"/>
        <w:widowControl/>
        <w:tabs>
          <w:tab w:val="left" w:pos="547"/>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Соблюдает элементарные правила поведения в детском саду.</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Соблюдает элементарные правила поведения на улице и в транспорте, элементарные правила дорожного движения.</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 называет специальные виды транспорта («Скорая по</w:t>
      </w:r>
      <w:r w:rsidRPr="00937EBF">
        <w:rPr>
          <w:rStyle w:val="FontStyle207"/>
          <w:rFonts w:ascii="Times New Roman" w:hAnsi="Times New Roman" w:cs="Times New Roman"/>
          <w:sz w:val="24"/>
          <w:szCs w:val="24"/>
        </w:rPr>
        <w:softHyphen/>
        <w:t>мощь», «Пожарная», «Милиция»), объясняет их назначение.</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Понимает значения сигналов светофора. Узнает и называет дорожные знаки «Пешеходный переход», «Дети».</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проезжую часть, тротуар, подземный пешеходный переход, пешеходный переход «Зебра».</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Знает и соблюдает элементарные правила поведения в природе (спосо</w:t>
      </w:r>
      <w:r w:rsidRPr="00937EBF">
        <w:rPr>
          <w:rStyle w:val="FontStyle207"/>
          <w:rFonts w:ascii="Times New Roman" w:hAnsi="Times New Roman" w:cs="Times New Roman"/>
          <w:sz w:val="24"/>
          <w:szCs w:val="24"/>
        </w:rPr>
        <w:softHyphen/>
        <w:t>бы безопасного взаимодействия с растениями и животными, бережного отношения к окружающей природе).</w:t>
      </w:r>
    </w:p>
    <w:p w:rsidR="008E7836" w:rsidRPr="00937EBF" w:rsidRDefault="008E7836" w:rsidP="00937EBF">
      <w:pPr>
        <w:pStyle w:val="Style82"/>
        <w:widowControl/>
        <w:tabs>
          <w:tab w:val="left" w:pos="547"/>
        </w:tabs>
        <w:spacing w:line="240" w:lineRule="auto"/>
        <w:ind w:left="709" w:firstLine="0"/>
        <w:jc w:val="both"/>
        <w:rPr>
          <w:rStyle w:val="FontStyle253"/>
          <w:rFonts w:ascii="Times New Roman" w:hAnsi="Times New Roman" w:cs="Times New Roman"/>
          <w:sz w:val="24"/>
          <w:szCs w:val="24"/>
          <w:lang w:val="tt-RU"/>
        </w:rPr>
      </w:pPr>
    </w:p>
    <w:p w:rsidR="008E7836" w:rsidRPr="00937EBF" w:rsidRDefault="008E7836" w:rsidP="00937EBF">
      <w:pPr>
        <w:pStyle w:val="Style18"/>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Формирование предпосылок экологического сознания</w:t>
      </w:r>
    </w:p>
    <w:p w:rsidR="008E7836" w:rsidRPr="00937EBF" w:rsidRDefault="008E7836"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Продолжать формировать элементарные представления о способах вза</w:t>
      </w:r>
      <w:r w:rsidRPr="00937EBF">
        <w:rPr>
          <w:rStyle w:val="FontStyle207"/>
          <w:rFonts w:ascii="Times New Roman" w:hAnsi="Times New Roman" w:cs="Times New Roman"/>
          <w:sz w:val="24"/>
          <w:szCs w:val="24"/>
        </w:rPr>
        <w:softHyphen/>
        <w:t>имодействия с растениями и животными: рассматривать растения, не нанося им. вред; наблюдать за животными, не беспокоя их и не причиняя им вреда; кормить животных только с разрешения взрослых; не гладить чужих животных; не приносить животных домой без разрешения взрослых; не брать на руки бездомных животных.</w:t>
      </w:r>
    </w:p>
    <w:p w:rsidR="008E7836" w:rsidRPr="00937EBF" w:rsidRDefault="008E7836"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Объяснять детям, что нельзя без разрешения взрослых рвать растения и есть их— они могут оказаться ядовитыми.</w:t>
      </w:r>
    </w:p>
    <w:p w:rsidR="008E7836" w:rsidRPr="00937EBF" w:rsidRDefault="008E7836"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Формировать привычку экономить воду — закрывать за собой кран с водой.</w:t>
      </w:r>
    </w:p>
    <w:p w:rsidR="0004347D" w:rsidRPr="00937EBF" w:rsidRDefault="0004347D" w:rsidP="00937EBF">
      <w:pPr>
        <w:pStyle w:val="Style11"/>
        <w:widowControl/>
        <w:spacing w:line="240" w:lineRule="auto"/>
        <w:ind w:firstLine="709"/>
        <w:rPr>
          <w:rStyle w:val="FontStyle207"/>
          <w:rFonts w:ascii="Times New Roman" w:hAnsi="Times New Roman" w:cs="Times New Roman"/>
          <w:sz w:val="24"/>
          <w:szCs w:val="24"/>
        </w:rPr>
      </w:pPr>
    </w:p>
    <w:p w:rsidR="0004347D" w:rsidRPr="00937EBF" w:rsidRDefault="0004347D" w:rsidP="00937EBF">
      <w:pPr>
        <w:jc w:val="center"/>
        <w:rPr>
          <w:lang w:val="tt-RU"/>
        </w:rPr>
      </w:pPr>
      <w:r w:rsidRPr="00937EBF">
        <w:rPr>
          <w:lang w:val="tt-RU"/>
        </w:rPr>
        <w:t xml:space="preserve">Яңгул балалар бакчасының </w:t>
      </w:r>
      <w:r w:rsidRPr="00937EBF">
        <w:t xml:space="preserve"> </w:t>
      </w:r>
      <w:r w:rsidRPr="00937EBF">
        <w:rPr>
          <w:lang w:val="tt-RU"/>
        </w:rPr>
        <w:t xml:space="preserve">иминлек өлкәсе, экологик тәрбия эше </w:t>
      </w:r>
      <w:r w:rsidRPr="00937EBF">
        <w:t xml:space="preserve"> буенча еллык эш план</w:t>
      </w:r>
      <w:r w:rsidRPr="00937EBF">
        <w:rPr>
          <w:lang w:val="tt-RU"/>
        </w:rPr>
        <w:t>ы</w:t>
      </w:r>
    </w:p>
    <w:tbl>
      <w:tblPr>
        <w:tblStyle w:val="a9"/>
        <w:tblW w:w="9889" w:type="dxa"/>
        <w:tblLayout w:type="fixed"/>
        <w:tblLook w:val="04A0" w:firstRow="1" w:lastRow="0" w:firstColumn="1" w:lastColumn="0" w:noHBand="0" w:noVBand="1"/>
      </w:tblPr>
      <w:tblGrid>
        <w:gridCol w:w="534"/>
        <w:gridCol w:w="2126"/>
        <w:gridCol w:w="2443"/>
        <w:gridCol w:w="1951"/>
        <w:gridCol w:w="1451"/>
        <w:gridCol w:w="1384"/>
      </w:tblGrid>
      <w:tr w:rsidR="0004347D" w:rsidRPr="00937EBF" w:rsidTr="0004347D">
        <w:tc>
          <w:tcPr>
            <w:tcW w:w="534" w:type="dxa"/>
            <w:tcBorders>
              <w:top w:val="single" w:sz="4" w:space="0" w:color="000000" w:themeColor="text1"/>
              <w:left w:val="single" w:sz="4" w:space="0" w:color="000000" w:themeColor="text1"/>
              <w:bottom w:val="single" w:sz="4" w:space="0" w:color="000000" w:themeColor="text1"/>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000000" w:themeColor="text1"/>
              <w:left w:val="single" w:sz="4" w:space="0" w:color="auto"/>
              <w:bottom w:val="single" w:sz="4" w:space="0" w:color="000000" w:themeColor="text1"/>
              <w:right w:val="single" w:sz="4" w:space="0" w:color="000000" w:themeColor="text1"/>
            </w:tcBorders>
          </w:tcPr>
          <w:p w:rsidR="0004347D" w:rsidRPr="00937EBF" w:rsidRDefault="0004347D" w:rsidP="00937EBF">
            <w:pPr>
              <w:jc w:val="center"/>
              <w:rPr>
                <w:sz w:val="24"/>
                <w:szCs w:val="24"/>
                <w:lang w:val="tt-RU"/>
              </w:rPr>
            </w:pPr>
            <w:r w:rsidRPr="00937EBF">
              <w:rPr>
                <w:sz w:val="24"/>
                <w:szCs w:val="24"/>
                <w:lang w:val="tt-RU"/>
              </w:rPr>
              <w:t xml:space="preserve">Тема, вакыты </w:t>
            </w:r>
          </w:p>
        </w:tc>
        <w:tc>
          <w:tcPr>
            <w:tcW w:w="2443" w:type="dxa"/>
            <w:tcBorders>
              <w:top w:val="single" w:sz="4" w:space="0" w:color="000000" w:themeColor="text1"/>
              <w:left w:val="single" w:sz="4" w:space="0" w:color="auto"/>
              <w:bottom w:val="single" w:sz="4" w:space="0" w:color="000000" w:themeColor="text1"/>
              <w:right w:val="single" w:sz="4" w:space="0" w:color="auto"/>
            </w:tcBorders>
          </w:tcPr>
          <w:p w:rsidR="0004347D" w:rsidRPr="00937EBF" w:rsidRDefault="0004347D" w:rsidP="00937EBF">
            <w:pPr>
              <w:jc w:val="center"/>
              <w:rPr>
                <w:sz w:val="24"/>
                <w:szCs w:val="24"/>
                <w:lang w:val="tt-RU"/>
              </w:rPr>
            </w:pPr>
            <w:r w:rsidRPr="00937EBF">
              <w:rPr>
                <w:sz w:val="24"/>
                <w:szCs w:val="24"/>
                <w:lang w:val="tt-RU"/>
              </w:rPr>
              <w:t>Эш алымнары</w:t>
            </w:r>
          </w:p>
        </w:tc>
        <w:tc>
          <w:tcPr>
            <w:tcW w:w="1951" w:type="dxa"/>
            <w:tcBorders>
              <w:top w:val="single" w:sz="4" w:space="0" w:color="000000" w:themeColor="text1"/>
              <w:left w:val="single" w:sz="4" w:space="0" w:color="auto"/>
              <w:bottom w:val="single" w:sz="4" w:space="0" w:color="000000" w:themeColor="text1"/>
              <w:right w:val="single" w:sz="4" w:space="0" w:color="auto"/>
            </w:tcBorders>
          </w:tcPr>
          <w:p w:rsidR="0004347D" w:rsidRPr="00937EBF" w:rsidRDefault="0004347D" w:rsidP="00937EBF">
            <w:pPr>
              <w:jc w:val="center"/>
              <w:rPr>
                <w:sz w:val="24"/>
                <w:szCs w:val="24"/>
                <w:lang w:val="tt-RU"/>
              </w:rPr>
            </w:pPr>
            <w:r w:rsidRPr="00937EBF">
              <w:rPr>
                <w:sz w:val="24"/>
                <w:szCs w:val="24"/>
                <w:lang w:val="tt-RU"/>
              </w:rPr>
              <w:t xml:space="preserve">Матур әдәбият  әсәрләре </w:t>
            </w:r>
          </w:p>
        </w:tc>
        <w:tc>
          <w:tcPr>
            <w:tcW w:w="1451" w:type="dxa"/>
            <w:tcBorders>
              <w:top w:val="single" w:sz="4" w:space="0" w:color="000000" w:themeColor="text1"/>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sz w:val="24"/>
                <w:szCs w:val="24"/>
                <w:lang w:val="tt-RU"/>
              </w:rPr>
              <w:t>Күзәтүләр</w:t>
            </w:r>
          </w:p>
        </w:tc>
        <w:tc>
          <w:tcPr>
            <w:tcW w:w="1384" w:type="dxa"/>
            <w:tcBorders>
              <w:top w:val="single" w:sz="4" w:space="0" w:color="000000" w:themeColor="text1"/>
              <w:left w:val="single" w:sz="4" w:space="0" w:color="auto"/>
              <w:bottom w:val="single" w:sz="4" w:space="0" w:color="000000" w:themeColor="text1"/>
              <w:right w:val="single" w:sz="4" w:space="0" w:color="auto"/>
            </w:tcBorders>
            <w:hideMark/>
          </w:tcPr>
          <w:p w:rsidR="0004347D" w:rsidRPr="00937EBF" w:rsidRDefault="0004347D" w:rsidP="00937EBF">
            <w:pPr>
              <w:jc w:val="center"/>
              <w:rPr>
                <w:sz w:val="24"/>
                <w:szCs w:val="24"/>
                <w:lang w:val="tt-RU"/>
              </w:rPr>
            </w:pPr>
            <w:r w:rsidRPr="00937EBF">
              <w:rPr>
                <w:sz w:val="24"/>
                <w:szCs w:val="24"/>
                <w:lang w:val="tt-RU"/>
              </w:rPr>
              <w:t>Әти-әниләр белән эш</w:t>
            </w:r>
          </w:p>
        </w:tc>
      </w:tr>
      <w:tr w:rsidR="0004347D" w:rsidRPr="00937EBF" w:rsidTr="0004347D">
        <w:trPr>
          <w:trHeight w:val="418"/>
        </w:trPr>
        <w:tc>
          <w:tcPr>
            <w:tcW w:w="534" w:type="dxa"/>
            <w:tcBorders>
              <w:top w:val="single" w:sz="4" w:space="0" w:color="auto"/>
              <w:left w:val="single" w:sz="4" w:space="0" w:color="auto"/>
              <w:bottom w:val="nil"/>
              <w:right w:val="single" w:sz="4" w:space="0" w:color="auto"/>
            </w:tcBorders>
            <w:hideMark/>
          </w:tcPr>
          <w:p w:rsidR="0004347D" w:rsidRPr="00937EBF" w:rsidRDefault="0004347D" w:rsidP="00937EBF">
            <w:pPr>
              <w:rPr>
                <w:b/>
                <w:sz w:val="24"/>
                <w:szCs w:val="24"/>
                <w:lang w:val="tt-RU"/>
              </w:rPr>
            </w:pPr>
          </w:p>
          <w:p w:rsidR="0004347D" w:rsidRPr="00937EBF" w:rsidRDefault="0004347D" w:rsidP="00937EBF">
            <w:pP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b/>
                <w:sz w:val="24"/>
                <w:szCs w:val="24"/>
                <w:lang w:val="tt-RU"/>
              </w:rPr>
              <w:t>Урамда сак бул!</w:t>
            </w:r>
          </w:p>
        </w:tc>
      </w:tr>
      <w:tr w:rsidR="0004347D" w:rsidRPr="00937EBF" w:rsidTr="0004347D">
        <w:trPr>
          <w:trHeight w:val="1788"/>
        </w:trPr>
        <w:tc>
          <w:tcPr>
            <w:tcW w:w="534" w:type="dxa"/>
            <w:vMerge w:val="restart"/>
            <w:tcBorders>
              <w:top w:val="nil"/>
              <w:left w:val="single" w:sz="4" w:space="0" w:color="auto"/>
              <w:right w:val="single" w:sz="4" w:space="0" w:color="auto"/>
            </w:tcBorders>
            <w:textDirection w:val="btLr"/>
            <w:hideMark/>
          </w:tcPr>
          <w:p w:rsidR="0004347D" w:rsidRPr="00937EBF" w:rsidRDefault="0004347D" w:rsidP="00937EBF">
            <w:pPr>
              <w:tabs>
                <w:tab w:val="left" w:pos="345"/>
              </w:tabs>
              <w:ind w:right="113"/>
              <w:jc w:val="center"/>
              <w:rPr>
                <w:b/>
                <w:sz w:val="24"/>
                <w:szCs w:val="24"/>
              </w:rPr>
            </w:pPr>
            <w:r w:rsidRPr="00937EBF">
              <w:rPr>
                <w:b/>
                <w:sz w:val="24"/>
                <w:szCs w:val="24"/>
                <w:lang w:val="tt-RU"/>
              </w:rPr>
              <w:t>Сентябр</w:t>
            </w:r>
            <w:r w:rsidRPr="00937EBF">
              <w:rPr>
                <w:b/>
                <w:sz w:val="24"/>
                <w:szCs w:val="24"/>
              </w:rPr>
              <w:t>ь</w:t>
            </w:r>
          </w:p>
          <w:p w:rsidR="0004347D" w:rsidRPr="00937EBF" w:rsidRDefault="0004347D" w:rsidP="00937EBF">
            <w:pPr>
              <w:ind w:left="158" w:right="113"/>
              <w:jc w:val="center"/>
              <w:rPr>
                <w:b/>
                <w:sz w:val="24"/>
                <w:szCs w:val="24"/>
                <w:lang w:val="tt-RU"/>
              </w:rPr>
            </w:pPr>
            <w:r w:rsidRPr="00937EBF">
              <w:rPr>
                <w:b/>
                <w:sz w:val="24"/>
                <w:szCs w:val="24"/>
                <w:lang w:val="tt-RU"/>
              </w:rPr>
              <w:t>Октябрь</w:t>
            </w: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Мин бакчага барам. Юл аркылы чыгу</w:t>
            </w:r>
          </w:p>
          <w:p w:rsidR="0004347D" w:rsidRPr="00937EBF" w:rsidRDefault="0004347D" w:rsidP="00937EBF">
            <w:pPr>
              <w:tabs>
                <w:tab w:val="left" w:pos="345"/>
              </w:tabs>
              <w:rPr>
                <w:b/>
                <w:sz w:val="24"/>
                <w:szCs w:val="24"/>
                <w:lang w:val="tt-RU"/>
              </w:rPr>
            </w:pPr>
            <w:r w:rsidRPr="00937EBF">
              <w:rPr>
                <w:sz w:val="24"/>
                <w:szCs w:val="24"/>
                <w:u w:val="single"/>
                <w:lang w:val="tt-RU"/>
              </w:rPr>
              <w:t>Максат:</w:t>
            </w:r>
            <w:r w:rsidRPr="00937EBF">
              <w:rPr>
                <w:sz w:val="24"/>
                <w:szCs w:val="24"/>
                <w:lang w:val="tt-RU"/>
              </w:rPr>
              <w:t xml:space="preserve"> куркынычсызлык кагыйдәләре белән таныштыру, игътибарлылык тәрбияләү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:”Урамда сак булыгыз”</w:t>
            </w:r>
          </w:p>
          <w:p w:rsidR="0004347D" w:rsidRPr="00937EBF" w:rsidRDefault="0004347D" w:rsidP="00937EBF">
            <w:pPr>
              <w:rPr>
                <w:sz w:val="24"/>
                <w:szCs w:val="24"/>
                <w:lang w:val="tt-RU"/>
              </w:rPr>
            </w:pPr>
            <w:r w:rsidRPr="00937EBF">
              <w:rPr>
                <w:sz w:val="24"/>
                <w:szCs w:val="24"/>
                <w:u w:val="single"/>
                <w:lang w:val="tt-RU"/>
              </w:rPr>
              <w:t>Уен-күнегү</w:t>
            </w:r>
            <w:r w:rsidRPr="00937EBF">
              <w:rPr>
                <w:sz w:val="24"/>
                <w:szCs w:val="24"/>
                <w:lang w:val="tt-RU"/>
              </w:rPr>
              <w:t>:“Исәнмесез,бу-мин”</w:t>
            </w:r>
          </w:p>
          <w:p w:rsidR="0004347D" w:rsidRPr="00937EBF" w:rsidRDefault="0004347D" w:rsidP="00937EBF">
            <w:pPr>
              <w:rPr>
                <w:sz w:val="24"/>
                <w:szCs w:val="24"/>
                <w:lang w:val="tt-RU"/>
              </w:rPr>
            </w:pPr>
            <w:r w:rsidRPr="00937EBF">
              <w:rPr>
                <w:sz w:val="24"/>
                <w:szCs w:val="24"/>
                <w:u w:val="single"/>
                <w:lang w:val="tt-RU"/>
              </w:rPr>
              <w:t>Үстерелешле монолог</w:t>
            </w:r>
            <w:r w:rsidRPr="00937EBF">
              <w:rPr>
                <w:sz w:val="24"/>
                <w:szCs w:val="24"/>
                <w:lang w:val="tt-RU"/>
              </w:rPr>
              <w:t>: “Белмәмешкә исемеңне әйт”</w:t>
            </w:r>
          </w:p>
          <w:p w:rsidR="0004347D" w:rsidRPr="00937EBF" w:rsidRDefault="0004347D" w:rsidP="00937EBF">
            <w:pPr>
              <w:rPr>
                <w:sz w:val="24"/>
                <w:szCs w:val="24"/>
                <w:lang w:val="tt-RU"/>
              </w:rPr>
            </w:pPr>
            <w:r w:rsidRPr="00937EBF">
              <w:rPr>
                <w:sz w:val="24"/>
                <w:szCs w:val="24"/>
                <w:u w:val="single"/>
                <w:lang w:val="tt-RU"/>
              </w:rPr>
              <w:t>Дид.уен</w:t>
            </w:r>
            <w:r w:rsidRPr="00937EBF">
              <w:rPr>
                <w:sz w:val="24"/>
                <w:szCs w:val="24"/>
                <w:lang w:val="tt-RU"/>
              </w:rPr>
              <w:t xml:space="preserve"> “Үз адресыңны бел”</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04347D" w:rsidRPr="00937EBF" w:rsidRDefault="0004347D" w:rsidP="00937EBF">
            <w:pPr>
              <w:rPr>
                <w:sz w:val="24"/>
                <w:szCs w:val="24"/>
                <w:lang w:val="tt-RU"/>
              </w:rPr>
            </w:pPr>
          </w:p>
          <w:p w:rsidR="0004347D" w:rsidRPr="00937EBF" w:rsidRDefault="0004347D" w:rsidP="00937EBF">
            <w:pPr>
              <w:rPr>
                <w:sz w:val="24"/>
                <w:szCs w:val="24"/>
                <w:u w:val="single"/>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“Урамда” Х.Гарданов (27)</w:t>
            </w:r>
          </w:p>
          <w:p w:rsidR="0004347D" w:rsidRPr="00937EBF" w:rsidRDefault="0004347D" w:rsidP="00937EBF">
            <w:pPr>
              <w:rPr>
                <w:sz w:val="24"/>
                <w:szCs w:val="24"/>
                <w:lang w:val="tt-RU"/>
              </w:rPr>
            </w:pPr>
            <w:r w:rsidRPr="00937EBF">
              <w:rPr>
                <w:sz w:val="24"/>
                <w:szCs w:val="24"/>
                <w:lang w:val="tt-RU"/>
              </w:rPr>
              <w:t>“Безнең урам”Х.Гарданов (29)</w:t>
            </w:r>
          </w:p>
          <w:p w:rsidR="0004347D" w:rsidRPr="00937EBF" w:rsidRDefault="0004347D" w:rsidP="00937EBF">
            <w:pPr>
              <w:rPr>
                <w:sz w:val="24"/>
                <w:szCs w:val="24"/>
                <w:lang w:val="tt-RU"/>
              </w:rPr>
            </w:pPr>
            <w:r w:rsidRPr="00937EBF">
              <w:rPr>
                <w:sz w:val="24"/>
                <w:szCs w:val="24"/>
                <w:lang w:val="tt-RU"/>
              </w:rPr>
              <w:t>“Бакча балалары” (Бал-к уй-көл..162)</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Машина юлы, җәяүлеләр сукмагы(тротуар)н карау.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“Көндәлек режимны төгәл үтик”</w:t>
            </w:r>
          </w:p>
          <w:p w:rsidR="0004347D" w:rsidRPr="00937EBF" w:rsidRDefault="0004347D" w:rsidP="00937EBF">
            <w:pPr>
              <w:rPr>
                <w:sz w:val="24"/>
                <w:szCs w:val="24"/>
                <w:u w:val="single"/>
                <w:lang w:val="tt-RU"/>
              </w:rPr>
            </w:pPr>
            <w:r w:rsidRPr="00937EBF">
              <w:rPr>
                <w:sz w:val="24"/>
                <w:szCs w:val="24"/>
                <w:u w:val="single"/>
                <w:lang w:val="tt-RU"/>
              </w:rPr>
              <w:t>Анкета:</w:t>
            </w:r>
            <w:r w:rsidRPr="00937EBF">
              <w:rPr>
                <w:sz w:val="24"/>
                <w:szCs w:val="24"/>
                <w:lang w:val="tt-RU"/>
              </w:rPr>
              <w:t xml:space="preserve"> “Баланы бакчага китерү өчен кем җаваплы?”</w:t>
            </w:r>
          </w:p>
        </w:tc>
      </w:tr>
      <w:tr w:rsidR="0004347D" w:rsidRPr="00937EBF" w:rsidTr="0004347D">
        <w:trPr>
          <w:trHeight w:val="2116"/>
        </w:trPr>
        <w:tc>
          <w:tcPr>
            <w:tcW w:w="534" w:type="dxa"/>
            <w:vMerge/>
            <w:tcBorders>
              <w:left w:val="single" w:sz="4" w:space="0" w:color="auto"/>
              <w:right w:val="single" w:sz="4" w:space="0" w:color="auto"/>
            </w:tcBorders>
            <w:hideMark/>
          </w:tcPr>
          <w:p w:rsidR="0004347D" w:rsidRPr="00937EBF" w:rsidRDefault="0004347D" w:rsidP="00937EBF">
            <w:pPr>
              <w:ind w:left="158"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Чит кешеләр</w:t>
            </w:r>
          </w:p>
          <w:p w:rsidR="0004347D" w:rsidRPr="00937EBF" w:rsidRDefault="0004347D" w:rsidP="00937EBF">
            <w:pPr>
              <w:rPr>
                <w:sz w:val="24"/>
                <w:szCs w:val="24"/>
                <w:lang w:val="tt-RU"/>
              </w:rPr>
            </w:pPr>
            <w:r w:rsidRPr="00937EBF">
              <w:rPr>
                <w:sz w:val="24"/>
                <w:szCs w:val="24"/>
                <w:u w:val="single"/>
                <w:lang w:val="tt-RU"/>
              </w:rPr>
              <w:t xml:space="preserve">Максат: </w:t>
            </w:r>
            <w:r w:rsidRPr="00937EBF">
              <w:rPr>
                <w:sz w:val="24"/>
                <w:szCs w:val="24"/>
                <w:lang w:val="tt-RU"/>
              </w:rPr>
              <w:t xml:space="preserve"> таныш булмаган кеше белән аралашу, ияреп китү куркыныч икәнлеген аңлату; чит кешеләр белән аралашмаска, сак булырга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Уен</w:t>
            </w:r>
            <w:r w:rsidRPr="00937EBF">
              <w:rPr>
                <w:sz w:val="24"/>
                <w:szCs w:val="24"/>
                <w:lang w:val="tt-RU"/>
              </w:rPr>
              <w:t xml:space="preserve"> “Кем ишек шакый?”</w:t>
            </w:r>
          </w:p>
          <w:p w:rsidR="0004347D" w:rsidRPr="00937EBF" w:rsidRDefault="0004347D" w:rsidP="00937EBF">
            <w:pPr>
              <w:rPr>
                <w:sz w:val="24"/>
                <w:szCs w:val="24"/>
                <w:lang w:val="tt-RU"/>
              </w:rPr>
            </w:pPr>
            <w:r w:rsidRPr="00937EBF">
              <w:rPr>
                <w:sz w:val="24"/>
                <w:szCs w:val="24"/>
                <w:u w:val="single"/>
              </w:rPr>
              <w:t xml:space="preserve"> </w:t>
            </w:r>
            <w:r w:rsidRPr="00937EBF">
              <w:rPr>
                <w:sz w:val="24"/>
                <w:szCs w:val="24"/>
                <w:lang w:val="tt-RU"/>
              </w:rPr>
              <w:t>“</w:t>
            </w:r>
            <w:r w:rsidRPr="00937EBF">
              <w:rPr>
                <w:sz w:val="24"/>
                <w:szCs w:val="24"/>
              </w:rPr>
              <w:t>Чит кеше конфет бел</w:t>
            </w:r>
            <w:r w:rsidRPr="00937EBF">
              <w:rPr>
                <w:sz w:val="24"/>
                <w:szCs w:val="24"/>
                <w:lang w:val="tt-RU"/>
              </w:rPr>
              <w:t>ә</w:t>
            </w:r>
            <w:r w:rsidRPr="00937EBF">
              <w:rPr>
                <w:sz w:val="24"/>
                <w:szCs w:val="24"/>
              </w:rPr>
              <w:t>н сыйласа..</w:t>
            </w:r>
            <w:r w:rsidRPr="00937EBF">
              <w:rPr>
                <w:sz w:val="24"/>
                <w:szCs w:val="24"/>
                <w:lang w:val="tt-RU"/>
              </w:rPr>
              <w:t>” Әңгәмә үткәрү</w:t>
            </w:r>
          </w:p>
          <w:p w:rsidR="0004347D" w:rsidRPr="00937EBF" w:rsidRDefault="0004347D" w:rsidP="00937EBF">
            <w:pPr>
              <w:rPr>
                <w:sz w:val="24"/>
                <w:szCs w:val="24"/>
                <w:lang w:val="tt-RU"/>
              </w:rPr>
            </w:pPr>
            <w:r w:rsidRPr="00937EBF">
              <w:rPr>
                <w:sz w:val="24"/>
                <w:szCs w:val="24"/>
                <w:u w:val="single"/>
                <w:lang w:val="tt-RU"/>
              </w:rPr>
              <w:t>Уен-эстафета</w:t>
            </w:r>
            <w:r w:rsidRPr="00937EBF">
              <w:rPr>
                <w:sz w:val="24"/>
                <w:szCs w:val="24"/>
                <w:lang w:val="tt-RU"/>
              </w:rPr>
              <w:t>:”Чит кешедән кач”</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А.Алиш “Сертотмас үрдәк” әкияте (уку)</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Ситуа</w:t>
            </w:r>
            <w:r w:rsidRPr="00937EBF">
              <w:rPr>
                <w:sz w:val="24"/>
                <w:szCs w:val="24"/>
                <w:u w:val="single"/>
              </w:rPr>
              <w:t xml:space="preserve">цияле </w:t>
            </w:r>
            <w:r w:rsidRPr="00937EBF">
              <w:rPr>
                <w:sz w:val="24"/>
                <w:szCs w:val="24"/>
                <w:u w:val="single"/>
                <w:lang w:val="tt-RU"/>
              </w:rPr>
              <w:t>рәсемнә</w:t>
            </w:r>
            <w:r w:rsidRPr="00937EBF">
              <w:rPr>
                <w:sz w:val="24"/>
                <w:szCs w:val="24"/>
                <w:u w:val="single"/>
              </w:rPr>
              <w:t>р карау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Консультация</w:t>
            </w:r>
            <w:r w:rsidRPr="00937EBF">
              <w:rPr>
                <w:sz w:val="24"/>
                <w:szCs w:val="24"/>
                <w:lang w:val="tt-RU"/>
              </w:rPr>
              <w:t xml:space="preserve">  “Балалар язмышы безнең кулларда”</w:t>
            </w:r>
          </w:p>
        </w:tc>
      </w:tr>
      <w:tr w:rsidR="0004347D" w:rsidRPr="00937EBF" w:rsidTr="0004347D">
        <w:trPr>
          <w:trHeight w:val="70"/>
        </w:trPr>
        <w:tc>
          <w:tcPr>
            <w:tcW w:w="534" w:type="dxa"/>
            <w:vMerge/>
            <w:tcBorders>
              <w:left w:val="single" w:sz="4" w:space="0" w:color="auto"/>
              <w:right w:val="single" w:sz="4" w:space="0" w:color="auto"/>
            </w:tcBorders>
          </w:tcPr>
          <w:p w:rsidR="0004347D" w:rsidRPr="00937EBF" w:rsidRDefault="0004347D" w:rsidP="00937EBF">
            <w:pPr>
              <w:ind w:left="158"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Юлда нинди билгеләр бар?</w:t>
            </w:r>
          </w:p>
          <w:p w:rsidR="0004347D" w:rsidRPr="00937EBF" w:rsidRDefault="0004347D" w:rsidP="00937EBF">
            <w:pPr>
              <w:tabs>
                <w:tab w:val="left" w:pos="345"/>
              </w:tabs>
              <w:rPr>
                <w:sz w:val="24"/>
                <w:szCs w:val="24"/>
                <w:lang w:val="tt-RU"/>
              </w:rPr>
            </w:pPr>
            <w:r w:rsidRPr="00937EBF">
              <w:rPr>
                <w:sz w:val="24"/>
                <w:szCs w:val="24"/>
                <w:u w:val="single"/>
                <w:lang w:val="tt-RU"/>
              </w:rPr>
              <w:t>Максат:</w:t>
            </w:r>
            <w:r w:rsidRPr="00937EBF">
              <w:rPr>
                <w:sz w:val="24"/>
                <w:szCs w:val="24"/>
                <w:lang w:val="tt-RU"/>
              </w:rPr>
              <w:t xml:space="preserve"> Урамда, бакчага барганда нинди юл билгеләре очравын, аларның ни өчен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Машина йөртүчене һәм җәяүлене кисәтүче куркынычсызлык билгеләре</w:t>
            </w:r>
          </w:p>
          <w:p w:rsidR="0004347D" w:rsidRPr="00937EBF" w:rsidRDefault="0004347D" w:rsidP="00937EBF">
            <w:pPr>
              <w:rPr>
                <w:sz w:val="24"/>
                <w:szCs w:val="24"/>
                <w:lang w:val="tt-RU"/>
              </w:rPr>
            </w:pPr>
            <w:r w:rsidRPr="00937EBF">
              <w:rPr>
                <w:sz w:val="24"/>
                <w:szCs w:val="24"/>
                <w:u w:val="single"/>
                <w:lang w:val="tt-RU"/>
              </w:rPr>
              <w:t>Кисмә рәсемнәр белән уен</w:t>
            </w:r>
            <w:r w:rsidRPr="00937EBF">
              <w:rPr>
                <w:sz w:val="24"/>
                <w:szCs w:val="24"/>
                <w:lang w:val="tt-RU"/>
              </w:rPr>
              <w:t xml:space="preserve"> “Юл билгеләре”</w:t>
            </w:r>
          </w:p>
          <w:p w:rsidR="0004347D" w:rsidRPr="00937EBF" w:rsidRDefault="0004347D" w:rsidP="00937EBF">
            <w:pPr>
              <w:rPr>
                <w:sz w:val="24"/>
                <w:szCs w:val="24"/>
                <w:lang w:val="tt-RU"/>
              </w:rPr>
            </w:pPr>
            <w:r w:rsidRPr="00937EBF">
              <w:rPr>
                <w:sz w:val="24"/>
                <w:szCs w:val="24"/>
                <w:u w:val="single"/>
                <w:lang w:val="tt-RU"/>
              </w:rPr>
              <w:t>Дид.уен</w:t>
            </w:r>
            <w:r w:rsidRPr="00937EBF">
              <w:rPr>
                <w:sz w:val="24"/>
                <w:szCs w:val="24"/>
                <w:lang w:val="tt-RU"/>
              </w:rPr>
              <w:t>”Игътибарлы бул!”</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“Светофор” И.Иксанова (412)</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sz w:val="24"/>
                <w:szCs w:val="24"/>
                <w:lang w:val="tt-RU"/>
              </w:rPr>
              <w:t>Олы  юлга  максатчан прогулка</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Почта тартмасы кую</w:t>
            </w:r>
            <w:r w:rsidRPr="00937EBF">
              <w:rPr>
                <w:sz w:val="24"/>
                <w:szCs w:val="24"/>
                <w:lang w:val="tt-RU"/>
              </w:rPr>
              <w:t>: “Сездән сораулар, бездән җаваплар”</w:t>
            </w:r>
          </w:p>
          <w:p w:rsidR="0004347D" w:rsidRPr="00937EBF" w:rsidRDefault="0004347D" w:rsidP="00937EBF">
            <w:pPr>
              <w:rPr>
                <w:sz w:val="24"/>
                <w:szCs w:val="24"/>
                <w:lang w:val="tt-RU"/>
              </w:rPr>
            </w:pPr>
          </w:p>
        </w:tc>
      </w:tr>
      <w:tr w:rsidR="0004347D" w:rsidRPr="006C3A1D" w:rsidTr="0004347D">
        <w:trPr>
          <w:trHeight w:val="703"/>
        </w:trPr>
        <w:tc>
          <w:tcPr>
            <w:tcW w:w="534" w:type="dxa"/>
            <w:vMerge/>
            <w:tcBorders>
              <w:left w:val="single" w:sz="4" w:space="0" w:color="auto"/>
              <w:bottom w:val="single" w:sz="4" w:space="0" w:color="auto"/>
              <w:right w:val="single" w:sz="4" w:space="0" w:color="auto"/>
            </w:tcBorders>
          </w:tcPr>
          <w:p w:rsidR="0004347D" w:rsidRPr="00937EBF" w:rsidRDefault="0004347D" w:rsidP="00937EBF">
            <w:pPr>
              <w:ind w:left="158"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Иминлек әлифбасы</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өйрәнгәннәрдән чыгып,үзебез өчен иминлек әлифбасын булдыру</w:t>
            </w:r>
          </w:p>
          <w:p w:rsidR="0004347D" w:rsidRPr="00937EBF" w:rsidRDefault="0004347D" w:rsidP="00937EBF">
            <w:pPr>
              <w:tabs>
                <w:tab w:val="left" w:pos="345"/>
              </w:tabs>
              <w:rPr>
                <w:sz w:val="24"/>
                <w:szCs w:val="24"/>
                <w:u w:val="single"/>
                <w:lang w:val="tt-RU"/>
              </w:rPr>
            </w:pPr>
          </w:p>
          <w:p w:rsidR="0004347D" w:rsidRPr="00937EBF" w:rsidRDefault="0004347D" w:rsidP="00937EBF">
            <w:pPr>
              <w:tabs>
                <w:tab w:val="left" w:pos="345"/>
              </w:tabs>
              <w:rPr>
                <w:sz w:val="24"/>
                <w:szCs w:val="24"/>
                <w:u w:val="single"/>
                <w:lang w:val="tt-RU"/>
              </w:rPr>
            </w:pPr>
          </w:p>
          <w:p w:rsidR="0004347D" w:rsidRPr="00937EBF" w:rsidRDefault="0004347D" w:rsidP="00937EBF">
            <w:pPr>
              <w:tabs>
                <w:tab w:val="left" w:pos="345"/>
              </w:tabs>
              <w:rPr>
                <w:sz w:val="24"/>
                <w:szCs w:val="24"/>
                <w:u w:val="single"/>
                <w:lang w:val="tt-RU"/>
              </w:rPr>
            </w:pPr>
          </w:p>
          <w:p w:rsidR="0004347D" w:rsidRPr="00937EBF" w:rsidRDefault="0004347D" w:rsidP="00937EBF">
            <w:pPr>
              <w:tabs>
                <w:tab w:val="left" w:pos="345"/>
              </w:tabs>
              <w:rPr>
                <w:sz w:val="24"/>
                <w:szCs w:val="24"/>
                <w:u w:val="single"/>
                <w:lang w:val="tt-RU"/>
              </w:rPr>
            </w:pP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“Иминлек кагыйдәләрен төгәл үтибезме?”</w:t>
            </w:r>
          </w:p>
          <w:p w:rsidR="0004347D" w:rsidRPr="00937EBF" w:rsidRDefault="0004347D" w:rsidP="00937EBF">
            <w:pPr>
              <w:rPr>
                <w:sz w:val="24"/>
                <w:szCs w:val="24"/>
                <w:lang w:val="tt-RU"/>
              </w:rPr>
            </w:pPr>
            <w:r w:rsidRPr="00937EBF">
              <w:rPr>
                <w:sz w:val="24"/>
                <w:szCs w:val="24"/>
                <w:lang w:val="tt-RU"/>
              </w:rPr>
              <w:t>Дид.уен “Игътибарлы бул!”</w:t>
            </w:r>
          </w:p>
          <w:p w:rsidR="0004347D" w:rsidRPr="00937EBF" w:rsidRDefault="0004347D" w:rsidP="00937EBF">
            <w:pPr>
              <w:rPr>
                <w:sz w:val="24"/>
                <w:szCs w:val="24"/>
                <w:lang w:val="tt-RU"/>
              </w:rPr>
            </w:pPr>
            <w:r w:rsidRPr="00937EBF">
              <w:rPr>
                <w:sz w:val="24"/>
                <w:szCs w:val="24"/>
                <w:lang w:val="tt-RU"/>
              </w:rPr>
              <w:t>“Иминлек әлифбасы”- рәсем ясау</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“Машинада балалар” З.Гомәрова (412)</w:t>
            </w:r>
          </w:p>
          <w:p w:rsidR="0004347D" w:rsidRPr="00937EBF" w:rsidRDefault="0004347D" w:rsidP="00937EBF">
            <w:pPr>
              <w:rPr>
                <w:sz w:val="24"/>
                <w:szCs w:val="24"/>
                <w:lang w:val="tt-RU"/>
              </w:rPr>
            </w:pPr>
            <w:r w:rsidRPr="00937EBF">
              <w:rPr>
                <w:sz w:val="24"/>
                <w:szCs w:val="24"/>
                <w:lang w:val="tt-RU"/>
              </w:rPr>
              <w:t>“Урамда ничек йөрергә?”</w:t>
            </w:r>
          </w:p>
          <w:p w:rsidR="0004347D" w:rsidRPr="00937EBF" w:rsidRDefault="0004347D" w:rsidP="00937EBF">
            <w:pPr>
              <w:rPr>
                <w:sz w:val="24"/>
                <w:szCs w:val="24"/>
                <w:lang w:val="tt-RU"/>
              </w:rPr>
            </w:pPr>
            <w:r w:rsidRPr="00937EBF">
              <w:rPr>
                <w:sz w:val="24"/>
                <w:szCs w:val="24"/>
                <w:lang w:val="tt-RU"/>
              </w:rPr>
              <w:t>Х.Гарданов (145)</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Прогулка вакытында урамны күзәтү (машина хәрәкәте, җәяүлеләр)</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Консультация </w:t>
            </w:r>
            <w:r w:rsidRPr="00937EBF">
              <w:rPr>
                <w:sz w:val="24"/>
                <w:szCs w:val="24"/>
                <w:lang w:val="tt-RU"/>
              </w:rPr>
              <w:t>“Күңелсез хәлләр килеп чыкмасын дисәң..”</w:t>
            </w:r>
          </w:p>
          <w:p w:rsidR="0004347D" w:rsidRPr="00937EBF" w:rsidRDefault="0004347D" w:rsidP="00937EBF">
            <w:pPr>
              <w:rPr>
                <w:sz w:val="24"/>
                <w:szCs w:val="24"/>
                <w:lang w:val="tt-RU"/>
              </w:rPr>
            </w:pPr>
            <w:r w:rsidRPr="00937EBF">
              <w:rPr>
                <w:sz w:val="24"/>
                <w:szCs w:val="24"/>
                <w:lang w:val="tt-RU"/>
              </w:rPr>
              <w:t>“Иминлек әлифбасы”-рәсемле альбом төзү (балалар белән бергә)</w:t>
            </w:r>
          </w:p>
        </w:tc>
      </w:tr>
      <w:tr w:rsidR="0004347D" w:rsidRPr="00937EBF" w:rsidTr="0004347D">
        <w:trPr>
          <w:trHeight w:val="375"/>
        </w:trPr>
        <w:tc>
          <w:tcPr>
            <w:tcW w:w="534" w:type="dxa"/>
            <w:vMerge w:val="restart"/>
            <w:tcBorders>
              <w:top w:val="single" w:sz="4" w:space="0" w:color="auto"/>
              <w:left w:val="single" w:sz="4" w:space="0" w:color="auto"/>
              <w:right w:val="single" w:sz="4" w:space="0" w:color="auto"/>
            </w:tcBorders>
            <w:textDirection w:val="btLr"/>
          </w:tcPr>
          <w:p w:rsidR="0004347D" w:rsidRPr="00937EBF" w:rsidRDefault="0004347D" w:rsidP="00937EBF">
            <w:pPr>
              <w:tabs>
                <w:tab w:val="left" w:pos="345"/>
              </w:tabs>
              <w:ind w:left="113" w:right="113"/>
              <w:jc w:val="center"/>
              <w:rPr>
                <w:b/>
                <w:sz w:val="24"/>
                <w:szCs w:val="24"/>
                <w:lang w:val="tt-RU"/>
              </w:rPr>
            </w:pPr>
            <w:r w:rsidRPr="00937EBF">
              <w:rPr>
                <w:b/>
                <w:sz w:val="24"/>
                <w:szCs w:val="24"/>
                <w:lang w:val="tt-RU"/>
              </w:rPr>
              <w:t>Октябрь</w:t>
            </w:r>
          </w:p>
          <w:p w:rsidR="0004347D" w:rsidRPr="00937EBF" w:rsidRDefault="0004347D" w:rsidP="00937EBF">
            <w:pPr>
              <w:ind w:left="113" w:right="113"/>
              <w:jc w:val="center"/>
              <w:rPr>
                <w:b/>
                <w:sz w:val="24"/>
                <w:szCs w:val="24"/>
                <w:lang w:val="tt-RU"/>
              </w:rPr>
            </w:pPr>
          </w:p>
          <w:p w:rsidR="0004347D" w:rsidRPr="00937EBF" w:rsidRDefault="0004347D" w:rsidP="00937EBF">
            <w:pPr>
              <w:ind w:left="113" w:right="113"/>
              <w:jc w:val="center"/>
              <w:rPr>
                <w:b/>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jc w:val="center"/>
              <w:rPr>
                <w:b/>
                <w:sz w:val="24"/>
                <w:szCs w:val="24"/>
                <w:lang w:val="tt-RU"/>
              </w:rPr>
            </w:pPr>
            <w:r w:rsidRPr="00937EBF">
              <w:rPr>
                <w:b/>
                <w:sz w:val="24"/>
                <w:szCs w:val="24"/>
                <w:lang w:val="tt-RU"/>
              </w:rPr>
              <w:t>Табигатьтәге куркынычсызлык</w:t>
            </w:r>
          </w:p>
        </w:tc>
      </w:tr>
      <w:tr w:rsidR="0004347D" w:rsidRPr="006C3A1D" w:rsidTr="0004347D">
        <w:trPr>
          <w:trHeight w:val="2374"/>
        </w:trPr>
        <w:tc>
          <w:tcPr>
            <w:tcW w:w="534" w:type="dxa"/>
            <w:vMerge/>
            <w:tcBorders>
              <w:left w:val="single" w:sz="4" w:space="0" w:color="auto"/>
              <w:right w:val="single" w:sz="4" w:space="0" w:color="auto"/>
            </w:tcBorders>
            <w:textDirection w:val="btLr"/>
          </w:tcPr>
          <w:p w:rsidR="0004347D" w:rsidRPr="00937EBF" w:rsidRDefault="0004347D" w:rsidP="00937EBF">
            <w:pPr>
              <w:ind w:left="113" w:right="113"/>
              <w:jc w:val="center"/>
              <w:rPr>
                <w:b/>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Урманда үз-үзеңне дөрес тоту кагыйдәләре</w:t>
            </w:r>
          </w:p>
          <w:p w:rsidR="0004347D" w:rsidRPr="00937EBF" w:rsidRDefault="0004347D" w:rsidP="00937EBF">
            <w:pPr>
              <w:tabs>
                <w:tab w:val="left" w:pos="345"/>
              </w:tabs>
              <w:rPr>
                <w:b/>
                <w:sz w:val="24"/>
                <w:szCs w:val="24"/>
                <w:lang w:val="tt-RU"/>
              </w:rPr>
            </w:pPr>
            <w:r w:rsidRPr="00937EBF">
              <w:rPr>
                <w:sz w:val="24"/>
                <w:szCs w:val="24"/>
                <w:u w:val="single"/>
                <w:lang w:val="tt-RU"/>
              </w:rPr>
              <w:t xml:space="preserve">Максат: </w:t>
            </w:r>
            <w:r w:rsidRPr="00937EBF">
              <w:rPr>
                <w:sz w:val="24"/>
                <w:szCs w:val="24"/>
                <w:lang w:val="tt-RU"/>
              </w:rPr>
              <w:t xml:space="preserve">урманда, паркларда үз-үзеңне дөрес тоту кагыйдәләрен искә төшерү; куркыныч ситуацияләрне булдырмый калу яки аннан чыгу юлларын, кагыйдәләрен  аңлату </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 xml:space="preserve"> “Урманда үз-үзеңне дөрес тоту кагыйдәләрен беләбезме?</w:t>
            </w:r>
          </w:p>
          <w:p w:rsidR="0004347D" w:rsidRPr="00937EBF" w:rsidRDefault="0004347D" w:rsidP="00937EBF">
            <w:pPr>
              <w:rPr>
                <w:sz w:val="24"/>
                <w:szCs w:val="24"/>
                <w:u w:val="single"/>
                <w:lang w:val="tt-RU"/>
              </w:rPr>
            </w:pPr>
            <w:r w:rsidRPr="00937EBF">
              <w:rPr>
                <w:sz w:val="24"/>
                <w:szCs w:val="24"/>
                <w:u w:val="single"/>
                <w:lang w:val="tt-RU"/>
              </w:rPr>
              <w:t>НОД</w:t>
            </w:r>
            <w:r w:rsidRPr="00937EBF">
              <w:rPr>
                <w:sz w:val="24"/>
                <w:szCs w:val="24"/>
                <w:lang w:val="tt-RU"/>
              </w:rPr>
              <w:t xml:space="preserve"> “Көзге урманга </w:t>
            </w:r>
          </w:p>
          <w:p w:rsidR="0004347D" w:rsidRPr="00937EBF" w:rsidRDefault="0004347D" w:rsidP="00937EBF">
            <w:pPr>
              <w:rPr>
                <w:sz w:val="24"/>
                <w:szCs w:val="24"/>
                <w:lang w:val="tt-RU"/>
              </w:rPr>
            </w:pPr>
            <w:r w:rsidRPr="00937EBF">
              <w:rPr>
                <w:sz w:val="24"/>
                <w:szCs w:val="24"/>
                <w:lang w:val="tt-RU"/>
              </w:rPr>
              <w:t>экскурсия”</w:t>
            </w:r>
          </w:p>
          <w:p w:rsidR="0004347D" w:rsidRPr="00937EBF" w:rsidRDefault="0004347D" w:rsidP="00937EBF">
            <w:pPr>
              <w:rPr>
                <w:sz w:val="24"/>
                <w:szCs w:val="24"/>
                <w:lang w:val="tt-RU"/>
              </w:rPr>
            </w:pPr>
            <w:r w:rsidRPr="00937EBF">
              <w:rPr>
                <w:sz w:val="24"/>
                <w:szCs w:val="24"/>
                <w:lang w:val="tt-RU"/>
              </w:rPr>
              <w:t>дид. уен “Кем кайда яши?”</w:t>
            </w:r>
          </w:p>
          <w:p w:rsidR="0004347D" w:rsidRPr="00937EBF" w:rsidRDefault="0004347D" w:rsidP="00937EBF">
            <w:pPr>
              <w:rPr>
                <w:sz w:val="24"/>
                <w:szCs w:val="24"/>
                <w:lang w:val="tt-RU"/>
              </w:rPr>
            </w:pPr>
            <w:r w:rsidRPr="00937EBF">
              <w:rPr>
                <w:sz w:val="24"/>
                <w:szCs w:val="24"/>
                <w:lang w:val="tt-RU"/>
              </w:rPr>
              <w:t>“Ярый-ярамый”</w:t>
            </w:r>
          </w:p>
          <w:p w:rsidR="0004347D" w:rsidRPr="00937EBF" w:rsidRDefault="0004347D" w:rsidP="00937EBF">
            <w:pPr>
              <w:rPr>
                <w:sz w:val="24"/>
                <w:szCs w:val="24"/>
                <w:u w:val="single"/>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“Авыру урман” Р.Бәшәр (410)</w:t>
            </w:r>
          </w:p>
          <w:p w:rsidR="0004347D" w:rsidRPr="00937EBF" w:rsidRDefault="0004347D" w:rsidP="00937EBF">
            <w:pPr>
              <w:rPr>
                <w:sz w:val="24"/>
                <w:szCs w:val="24"/>
                <w:lang w:val="tt-RU"/>
              </w:rPr>
            </w:pPr>
            <w:r w:rsidRPr="00937EBF">
              <w:rPr>
                <w:sz w:val="24"/>
                <w:szCs w:val="24"/>
                <w:lang w:val="tt-RU"/>
              </w:rPr>
              <w:t>“Тәкый һәм пәке” Х.Халиков (411)</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“Шомырт нигә елый?” Р.Төхфәтуллин (417)</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“Табигат</w:t>
            </w:r>
            <w:r w:rsidRPr="00937EBF">
              <w:rPr>
                <w:sz w:val="24"/>
                <w:szCs w:val="24"/>
              </w:rPr>
              <w:t>ь</w:t>
            </w:r>
            <w:r w:rsidRPr="00937EBF">
              <w:rPr>
                <w:sz w:val="24"/>
                <w:szCs w:val="24"/>
                <w:lang w:val="tt-RU"/>
              </w:rPr>
              <w:t xml:space="preserve"> кочагында” Р.Фәйзуллин (426)</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sz w:val="24"/>
                <w:szCs w:val="24"/>
                <w:lang w:val="tt-RU"/>
              </w:rPr>
              <w:t>Коры елгага максатчан прогулка</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Консультация: </w:t>
            </w:r>
            <w:r w:rsidRPr="00937EBF">
              <w:rPr>
                <w:sz w:val="24"/>
                <w:szCs w:val="24"/>
                <w:lang w:val="tt-RU"/>
              </w:rPr>
              <w:t>“Табигатьтәге куркынычсызлык”</w:t>
            </w:r>
          </w:p>
          <w:p w:rsidR="0004347D" w:rsidRPr="00937EBF" w:rsidRDefault="0004347D" w:rsidP="00937EBF">
            <w:pPr>
              <w:rPr>
                <w:sz w:val="24"/>
                <w:szCs w:val="24"/>
                <w:lang w:val="tt-RU"/>
              </w:rPr>
            </w:pPr>
          </w:p>
          <w:p w:rsidR="0004347D" w:rsidRPr="00937EBF" w:rsidRDefault="0004347D" w:rsidP="00937EBF">
            <w:pPr>
              <w:tabs>
                <w:tab w:val="left" w:pos="345"/>
              </w:tabs>
              <w:rPr>
                <w:sz w:val="24"/>
                <w:szCs w:val="24"/>
                <w:lang w:val="tt-RU"/>
              </w:rPr>
            </w:pPr>
            <w:r w:rsidRPr="00937EBF">
              <w:rPr>
                <w:sz w:val="24"/>
                <w:szCs w:val="24"/>
                <w:lang w:val="tt-RU"/>
              </w:rPr>
              <w:t>Әңгәмә: Урманда, паркларда  үз-үзеңне дөрес тоту кагыйдәләрен төгәл үтибезме?</w:t>
            </w:r>
          </w:p>
          <w:p w:rsidR="0004347D" w:rsidRPr="00937EBF" w:rsidRDefault="0004347D" w:rsidP="00937EBF">
            <w:pPr>
              <w:rPr>
                <w:sz w:val="24"/>
                <w:szCs w:val="24"/>
                <w:lang w:val="tt-RU"/>
              </w:rPr>
            </w:pPr>
          </w:p>
        </w:tc>
      </w:tr>
      <w:tr w:rsidR="0004347D" w:rsidRPr="00937EBF" w:rsidTr="0004347D">
        <w:trPr>
          <w:trHeight w:val="1587"/>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b/>
                <w:sz w:val="24"/>
                <w:szCs w:val="24"/>
                <w:u w:val="single"/>
                <w:lang w:val="tt-RU"/>
              </w:rPr>
            </w:pPr>
            <w:r w:rsidRPr="00937EBF">
              <w:rPr>
                <w:sz w:val="24"/>
                <w:szCs w:val="24"/>
                <w:u w:val="single"/>
                <w:lang w:val="tt-RU"/>
              </w:rPr>
              <w:t>Тема:</w:t>
            </w:r>
            <w:r w:rsidRPr="00937EBF">
              <w:rPr>
                <w:b/>
                <w:sz w:val="24"/>
                <w:szCs w:val="24"/>
                <w:lang w:val="tt-RU"/>
              </w:rPr>
              <w:t>Хайваннар белән аралашу</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хайваннар безнең дус кына түгел, кайчак алар белән аралашу куркыныч икәнлеген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 xml:space="preserve"> “Хайваннар белән аралашу куркынычмы?”</w:t>
            </w:r>
          </w:p>
          <w:p w:rsidR="0004347D" w:rsidRPr="00937EBF" w:rsidRDefault="0004347D" w:rsidP="00937EBF">
            <w:pPr>
              <w:rPr>
                <w:sz w:val="24"/>
                <w:szCs w:val="24"/>
                <w:lang w:val="tt-RU"/>
              </w:rPr>
            </w:pPr>
            <w:r w:rsidRPr="00937EBF">
              <w:rPr>
                <w:sz w:val="24"/>
                <w:szCs w:val="24"/>
                <w:u w:val="single"/>
                <w:lang w:val="tt-RU"/>
              </w:rPr>
              <w:t>С/р уен</w:t>
            </w:r>
            <w:r w:rsidRPr="00937EBF">
              <w:rPr>
                <w:sz w:val="24"/>
                <w:szCs w:val="24"/>
                <w:lang w:val="tt-RU"/>
              </w:rPr>
              <w:t xml:space="preserve"> “Ишегалдында кош-кортлар”</w:t>
            </w:r>
          </w:p>
          <w:p w:rsidR="0004347D" w:rsidRPr="00937EBF" w:rsidRDefault="0004347D" w:rsidP="00937EBF">
            <w:pPr>
              <w:rPr>
                <w:sz w:val="24"/>
                <w:szCs w:val="24"/>
                <w:lang w:val="tt-RU"/>
              </w:rPr>
            </w:pPr>
            <w:r w:rsidRPr="00937EBF">
              <w:rPr>
                <w:sz w:val="24"/>
                <w:szCs w:val="24"/>
                <w:u w:val="single"/>
                <w:lang w:val="tt-RU"/>
              </w:rPr>
              <w:t>Дид уен</w:t>
            </w:r>
            <w:r w:rsidRPr="00937EBF">
              <w:rPr>
                <w:sz w:val="24"/>
                <w:szCs w:val="24"/>
                <w:lang w:val="tt-RU"/>
              </w:rPr>
              <w:t xml:space="preserve"> “Кем кайда яши?”</w:t>
            </w:r>
          </w:p>
          <w:p w:rsidR="0004347D" w:rsidRPr="00937EBF" w:rsidRDefault="0004347D" w:rsidP="00937EBF">
            <w:pPr>
              <w:rPr>
                <w:sz w:val="24"/>
                <w:szCs w:val="24"/>
                <w:lang w:val="tt-RU"/>
              </w:rPr>
            </w:pPr>
            <w:r w:rsidRPr="00937EBF">
              <w:rPr>
                <w:sz w:val="24"/>
                <w:szCs w:val="24"/>
                <w:u w:val="single"/>
                <w:lang w:val="tt-RU"/>
              </w:rPr>
              <w:t>НОД</w:t>
            </w:r>
            <w:r w:rsidRPr="00937EBF">
              <w:rPr>
                <w:sz w:val="24"/>
                <w:szCs w:val="24"/>
                <w:lang w:val="tt-RU"/>
              </w:rPr>
              <w:t xml:space="preserve"> “Безнең якын дусларыбыз” (куян белән танышу)</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“Песи, песи, пескәем” Д.Гарифуллин (408)</w:t>
            </w:r>
          </w:p>
          <w:p w:rsidR="0004347D" w:rsidRPr="00937EBF" w:rsidRDefault="0004347D" w:rsidP="00937EBF">
            <w:pPr>
              <w:rPr>
                <w:sz w:val="24"/>
                <w:szCs w:val="24"/>
                <w:lang w:val="tt-RU"/>
              </w:rPr>
            </w:pPr>
            <w:r w:rsidRPr="00937EBF">
              <w:rPr>
                <w:sz w:val="24"/>
                <w:szCs w:val="24"/>
                <w:lang w:val="tt-RU"/>
              </w:rPr>
              <w:t>“Батыр кызчык” Б.Рәхимова (409)</w:t>
            </w:r>
          </w:p>
          <w:p w:rsidR="0004347D" w:rsidRPr="00937EBF" w:rsidRDefault="0004347D" w:rsidP="00937EBF">
            <w:pPr>
              <w:rPr>
                <w:sz w:val="24"/>
                <w:szCs w:val="24"/>
                <w:lang w:val="tt-RU"/>
              </w:rPr>
            </w:pPr>
            <w:r w:rsidRPr="00937EBF">
              <w:rPr>
                <w:sz w:val="24"/>
                <w:szCs w:val="24"/>
                <w:lang w:val="tt-RU"/>
              </w:rPr>
              <w:t>Сансыз малай” Б.Рәхимова (409)</w:t>
            </w:r>
          </w:p>
          <w:p w:rsidR="0004347D" w:rsidRPr="00937EBF" w:rsidRDefault="0004347D" w:rsidP="00937EBF">
            <w:pPr>
              <w:rPr>
                <w:sz w:val="24"/>
                <w:szCs w:val="24"/>
                <w:lang w:val="tt-RU"/>
              </w:rPr>
            </w:pPr>
            <w:r w:rsidRPr="00937EBF">
              <w:rPr>
                <w:sz w:val="24"/>
                <w:szCs w:val="24"/>
                <w:lang w:val="tt-RU"/>
              </w:rPr>
              <w:t>“Акбай шулай ди” Р.Миңнуллин (410)</w:t>
            </w:r>
          </w:p>
          <w:p w:rsidR="0004347D" w:rsidRPr="00937EBF" w:rsidRDefault="0004347D" w:rsidP="00937EBF">
            <w:pPr>
              <w:rPr>
                <w:sz w:val="24"/>
                <w:szCs w:val="24"/>
                <w:lang w:val="tt-RU"/>
              </w:rPr>
            </w:pPr>
            <w:r w:rsidRPr="00937EBF">
              <w:rPr>
                <w:sz w:val="24"/>
                <w:szCs w:val="24"/>
                <w:lang w:val="tt-RU"/>
              </w:rPr>
              <w:t>“Песинең зары” С.Шакир (411)</w:t>
            </w:r>
          </w:p>
          <w:p w:rsidR="0004347D" w:rsidRPr="00937EBF" w:rsidRDefault="0004347D" w:rsidP="00937EBF">
            <w:pPr>
              <w:rPr>
                <w:sz w:val="24"/>
                <w:szCs w:val="24"/>
                <w:lang w:val="tt-RU"/>
              </w:rPr>
            </w:pPr>
            <w:r w:rsidRPr="00937EBF">
              <w:rPr>
                <w:sz w:val="24"/>
                <w:szCs w:val="24"/>
                <w:lang w:val="tt-RU"/>
              </w:rPr>
              <w:t>“Уйныйсы килә” З.Гомәрова (416)</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Умарталыкка максатчан прогулка</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“Без  аларны яратабыз” – стенд өчен материал алып килү (фотографияләр белән)</w:t>
            </w:r>
          </w:p>
        </w:tc>
      </w:tr>
      <w:tr w:rsidR="0004347D" w:rsidRPr="00937EBF" w:rsidTr="0004347D">
        <w:trPr>
          <w:trHeight w:val="1587"/>
        </w:trPr>
        <w:tc>
          <w:tcPr>
            <w:tcW w:w="534" w:type="dxa"/>
            <w:vMerge/>
            <w:tcBorders>
              <w:top w:val="nil"/>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Агулы гөмбәләр,үсемлекләр</w:t>
            </w:r>
          </w:p>
          <w:p w:rsidR="0004347D" w:rsidRPr="00937EBF" w:rsidRDefault="0004347D" w:rsidP="00937EBF">
            <w:pPr>
              <w:tabs>
                <w:tab w:val="left" w:pos="345"/>
              </w:tabs>
              <w:rPr>
                <w:sz w:val="24"/>
                <w:szCs w:val="24"/>
                <w:lang w:val="tt-RU"/>
              </w:rPr>
            </w:pPr>
            <w:r w:rsidRPr="00937EBF">
              <w:rPr>
                <w:sz w:val="24"/>
                <w:szCs w:val="24"/>
                <w:u w:val="single"/>
                <w:lang w:val="tt-RU"/>
              </w:rPr>
              <w:t>Максат:</w:t>
            </w:r>
            <w:r w:rsidRPr="00937EBF">
              <w:rPr>
                <w:sz w:val="24"/>
                <w:szCs w:val="24"/>
                <w:lang w:val="tt-RU"/>
              </w:rPr>
              <w:t xml:space="preserve"> агулы гөмбәләр,үсемлекләр белән танышу; зыянлы, агулы икәнлекләрен аңлату;сак эш итәргә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 “Сак булыгыз, агулы гөмбәләр”</w:t>
            </w:r>
          </w:p>
          <w:p w:rsidR="0004347D" w:rsidRPr="00937EBF" w:rsidRDefault="0004347D" w:rsidP="00937EBF">
            <w:pPr>
              <w:rPr>
                <w:sz w:val="24"/>
                <w:szCs w:val="24"/>
                <w:lang w:val="tt-RU"/>
              </w:rPr>
            </w:pPr>
            <w:r w:rsidRPr="00937EBF">
              <w:rPr>
                <w:sz w:val="24"/>
                <w:szCs w:val="24"/>
                <w:lang w:val="tt-RU"/>
              </w:rPr>
              <w:t>Рәсемнәр, слайдлар карау</w:t>
            </w:r>
          </w:p>
          <w:p w:rsidR="0004347D" w:rsidRPr="00937EBF" w:rsidRDefault="0004347D" w:rsidP="00937EBF">
            <w:pPr>
              <w:rPr>
                <w:sz w:val="24"/>
                <w:szCs w:val="24"/>
                <w:lang w:val="tt-RU"/>
              </w:rPr>
            </w:pPr>
            <w:r w:rsidRPr="00937EBF">
              <w:rPr>
                <w:sz w:val="24"/>
                <w:szCs w:val="24"/>
                <w:lang w:val="tt-RU"/>
              </w:rPr>
              <w:t>Табышмаклар чишү, яңаларын уйлап табу</w:t>
            </w:r>
          </w:p>
          <w:p w:rsidR="0004347D" w:rsidRPr="00937EBF" w:rsidRDefault="0004347D" w:rsidP="00937EBF">
            <w:pPr>
              <w:rPr>
                <w:sz w:val="24"/>
                <w:szCs w:val="24"/>
                <w:lang w:val="tt-RU"/>
              </w:rPr>
            </w:pPr>
            <w:r w:rsidRPr="00937EBF">
              <w:rPr>
                <w:sz w:val="24"/>
                <w:szCs w:val="24"/>
                <w:u w:val="single"/>
                <w:lang w:val="tt-RU"/>
              </w:rPr>
              <w:t xml:space="preserve">Дид.уен </w:t>
            </w:r>
            <w:r w:rsidRPr="00937EBF">
              <w:rPr>
                <w:sz w:val="24"/>
                <w:szCs w:val="24"/>
                <w:lang w:val="tt-RU"/>
              </w:rPr>
              <w:t>“Бу нинди гөмбә?”</w:t>
            </w:r>
          </w:p>
          <w:p w:rsidR="0004347D" w:rsidRPr="00937EBF" w:rsidRDefault="0004347D" w:rsidP="00937EBF">
            <w:pPr>
              <w:rPr>
                <w:sz w:val="24"/>
                <w:szCs w:val="24"/>
                <w:lang w:val="tt-RU"/>
              </w:rPr>
            </w:pPr>
            <w:r w:rsidRPr="00937EBF">
              <w:rPr>
                <w:sz w:val="24"/>
                <w:szCs w:val="24"/>
                <w:u w:val="single"/>
                <w:lang w:val="tt-RU"/>
              </w:rPr>
              <w:t>Үстерелешле диалог</w:t>
            </w:r>
            <w:r w:rsidRPr="00937EBF">
              <w:rPr>
                <w:sz w:val="24"/>
                <w:szCs w:val="24"/>
                <w:lang w:val="tt-RU"/>
              </w:rPr>
              <w:t xml:space="preserve"> “Гөмбә җыярга бардык”</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Табышмаклар (407,421,424)</w:t>
            </w:r>
          </w:p>
          <w:p w:rsidR="0004347D" w:rsidRPr="00937EBF" w:rsidRDefault="0004347D" w:rsidP="00937EBF">
            <w:pPr>
              <w:rPr>
                <w:sz w:val="24"/>
                <w:szCs w:val="24"/>
                <w:lang w:val="tt-RU"/>
              </w:rPr>
            </w:pPr>
            <w:r w:rsidRPr="00937EBF">
              <w:rPr>
                <w:sz w:val="24"/>
                <w:szCs w:val="24"/>
                <w:lang w:val="tt-RU"/>
              </w:rPr>
              <w:t>“Гөмбәләр” М.Фәйзуллина (Имс 139)</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Мәктәп территориясенә (наратлар янына) экскурсия</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Киңәшләр кую:</w:t>
            </w:r>
          </w:p>
          <w:p w:rsidR="0004347D" w:rsidRPr="00937EBF" w:rsidRDefault="0004347D" w:rsidP="00937EBF">
            <w:pPr>
              <w:rPr>
                <w:sz w:val="24"/>
                <w:szCs w:val="24"/>
                <w:lang w:val="tt-RU"/>
              </w:rPr>
            </w:pPr>
            <w:r w:rsidRPr="00937EBF">
              <w:rPr>
                <w:sz w:val="24"/>
                <w:szCs w:val="24"/>
                <w:lang w:val="tt-RU"/>
              </w:rPr>
              <w:t>“Сак булыгыз, агулы гөмбәләр, үсемлекләр!”</w:t>
            </w:r>
          </w:p>
          <w:p w:rsidR="0004347D" w:rsidRPr="00937EBF" w:rsidRDefault="0004347D" w:rsidP="00937EBF">
            <w:pPr>
              <w:rPr>
                <w:sz w:val="24"/>
                <w:szCs w:val="24"/>
                <w:lang w:val="tt-RU"/>
              </w:rPr>
            </w:pPr>
            <w:r w:rsidRPr="00937EBF">
              <w:rPr>
                <w:sz w:val="24"/>
                <w:szCs w:val="24"/>
                <w:lang w:val="tt-RU"/>
              </w:rPr>
              <w:t>“Гөмбәләрне таныйсызмы?”</w:t>
            </w:r>
          </w:p>
        </w:tc>
      </w:tr>
      <w:tr w:rsidR="0004347D" w:rsidRPr="006C3A1D" w:rsidTr="0004347D">
        <w:trPr>
          <w:trHeight w:val="70"/>
        </w:trPr>
        <w:tc>
          <w:tcPr>
            <w:tcW w:w="534" w:type="dxa"/>
            <w:vMerge/>
            <w:tcBorders>
              <w:top w:val="nil"/>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Табигат</w:t>
            </w:r>
            <w:r w:rsidRPr="00937EBF">
              <w:rPr>
                <w:b/>
                <w:sz w:val="24"/>
                <w:szCs w:val="24"/>
              </w:rPr>
              <w:t>ь</w:t>
            </w:r>
            <w:r w:rsidRPr="00937EBF">
              <w:rPr>
                <w:b/>
                <w:sz w:val="24"/>
                <w:szCs w:val="24"/>
                <w:lang w:val="tt-RU"/>
              </w:rPr>
              <w:t xml:space="preserve"> бәла-казалары (яшен, давыл, </w:t>
            </w:r>
            <w:r w:rsidRPr="00937EBF">
              <w:rPr>
                <w:b/>
                <w:sz w:val="24"/>
                <w:szCs w:val="24"/>
                <w:lang w:val="tt-RU"/>
              </w:rPr>
              <w:lastRenderedPageBreak/>
              <w:t>гарасат)</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табигать бәла-казалары турында башлангыч белем бирү; саклык чаралары, үз-үзеңне тоту кагыйдәләрен өйрәнү.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lastRenderedPageBreak/>
              <w:t xml:space="preserve">Әңгәмә </w:t>
            </w:r>
            <w:r w:rsidRPr="00937EBF">
              <w:rPr>
                <w:sz w:val="24"/>
                <w:szCs w:val="24"/>
                <w:lang w:val="tt-RU"/>
              </w:rPr>
              <w:t xml:space="preserve"> “Табигатьнең сихри көче”</w:t>
            </w:r>
          </w:p>
          <w:p w:rsidR="0004347D" w:rsidRPr="00937EBF" w:rsidRDefault="0004347D" w:rsidP="00937EBF">
            <w:pPr>
              <w:rPr>
                <w:sz w:val="24"/>
                <w:szCs w:val="24"/>
                <w:lang w:val="tt-RU"/>
              </w:rPr>
            </w:pPr>
            <w:r w:rsidRPr="00937EBF">
              <w:rPr>
                <w:sz w:val="24"/>
                <w:szCs w:val="24"/>
                <w:lang w:val="tt-RU"/>
              </w:rPr>
              <w:t xml:space="preserve">Рәсемнәр, плакатлар </w:t>
            </w:r>
            <w:r w:rsidRPr="00937EBF">
              <w:rPr>
                <w:sz w:val="24"/>
                <w:szCs w:val="24"/>
                <w:lang w:val="tt-RU"/>
              </w:rPr>
              <w:lastRenderedPageBreak/>
              <w:t>карау</w:t>
            </w:r>
          </w:p>
          <w:p w:rsidR="0004347D" w:rsidRPr="00937EBF" w:rsidRDefault="0004347D" w:rsidP="00937EBF">
            <w:pPr>
              <w:rPr>
                <w:sz w:val="24"/>
                <w:szCs w:val="24"/>
                <w:lang w:val="tt-RU"/>
              </w:rPr>
            </w:pPr>
            <w:r w:rsidRPr="00937EBF">
              <w:rPr>
                <w:sz w:val="24"/>
                <w:szCs w:val="24"/>
                <w:u w:val="single"/>
                <w:lang w:val="tt-RU"/>
              </w:rPr>
              <w:t xml:space="preserve">Дид.уен </w:t>
            </w:r>
            <w:r w:rsidRPr="00937EBF">
              <w:rPr>
                <w:sz w:val="24"/>
                <w:szCs w:val="24"/>
                <w:lang w:val="tt-RU"/>
              </w:rPr>
              <w:t>“Ярый-ярамый”</w:t>
            </w: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Табышмаклар (табигать күренешләре (420)</w:t>
            </w:r>
          </w:p>
          <w:p w:rsidR="0004347D" w:rsidRPr="00937EBF" w:rsidRDefault="0004347D" w:rsidP="00937EBF">
            <w:pPr>
              <w:rPr>
                <w:sz w:val="24"/>
                <w:szCs w:val="24"/>
                <w:lang w:val="tt-RU"/>
              </w:rPr>
            </w:pPr>
            <w:r w:rsidRPr="00937EBF">
              <w:rPr>
                <w:sz w:val="24"/>
                <w:szCs w:val="24"/>
                <w:lang w:val="tt-RU"/>
              </w:rPr>
              <w:lastRenderedPageBreak/>
              <w:t>“Яшенле яңгыр” Г.Рәхим (429)</w:t>
            </w:r>
          </w:p>
          <w:p w:rsidR="0004347D" w:rsidRPr="00937EBF" w:rsidRDefault="0004347D" w:rsidP="00937EBF">
            <w:pPr>
              <w:rPr>
                <w:sz w:val="24"/>
                <w:szCs w:val="24"/>
                <w:lang w:val="tt-RU"/>
              </w:rPr>
            </w:pPr>
            <w:r w:rsidRPr="00937EBF">
              <w:rPr>
                <w:sz w:val="24"/>
                <w:szCs w:val="24"/>
                <w:lang w:val="tt-RU"/>
              </w:rPr>
              <w:t>“Яңгыр ява” И.Юзеев (429)</w:t>
            </w:r>
          </w:p>
          <w:p w:rsidR="0004347D" w:rsidRPr="00937EBF" w:rsidRDefault="0004347D" w:rsidP="00937EBF">
            <w:pPr>
              <w:rPr>
                <w:sz w:val="24"/>
                <w:szCs w:val="24"/>
                <w:lang w:val="tt-RU"/>
              </w:rPr>
            </w:pPr>
            <w:r w:rsidRPr="00937EBF">
              <w:rPr>
                <w:sz w:val="24"/>
                <w:szCs w:val="24"/>
                <w:lang w:val="tt-RU"/>
              </w:rPr>
              <w:t xml:space="preserve">“Нәрсә ул җил?” Р.Мәннан </w:t>
            </w:r>
          </w:p>
          <w:p w:rsidR="0004347D" w:rsidRPr="00937EBF" w:rsidRDefault="0004347D" w:rsidP="00937EBF">
            <w:pPr>
              <w:rPr>
                <w:sz w:val="24"/>
                <w:szCs w:val="24"/>
                <w:lang w:val="tt-RU"/>
              </w:rPr>
            </w:pPr>
            <w:r w:rsidRPr="00937EBF">
              <w:rPr>
                <w:sz w:val="24"/>
                <w:szCs w:val="24"/>
                <w:lang w:val="tt-RU"/>
              </w:rPr>
              <w:t>“Давыл” Ф. Җамалетдинова (431)</w:t>
            </w:r>
          </w:p>
          <w:p w:rsidR="0004347D" w:rsidRPr="00937EBF" w:rsidRDefault="0004347D" w:rsidP="00937EBF">
            <w:pPr>
              <w:rPr>
                <w:sz w:val="24"/>
                <w:szCs w:val="24"/>
                <w:lang w:val="tt-RU"/>
              </w:rPr>
            </w:pPr>
            <w:r w:rsidRPr="00937EBF">
              <w:rPr>
                <w:sz w:val="24"/>
                <w:szCs w:val="24"/>
                <w:lang w:val="tt-RU"/>
              </w:rPr>
              <w:t>“Өермә” Л.Шәех (431)</w:t>
            </w:r>
          </w:p>
          <w:p w:rsidR="0004347D" w:rsidRPr="00937EBF" w:rsidRDefault="0004347D" w:rsidP="00937EBF">
            <w:pPr>
              <w:rPr>
                <w:sz w:val="24"/>
                <w:szCs w:val="24"/>
                <w:lang w:val="tt-RU"/>
              </w:rPr>
            </w:pPr>
            <w:r w:rsidRPr="00937EBF">
              <w:rPr>
                <w:sz w:val="24"/>
                <w:szCs w:val="24"/>
                <w:lang w:val="tt-RU"/>
              </w:rPr>
              <w:t>“Саташкан табигать» Р.Шәрипова (432)</w:t>
            </w: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 xml:space="preserve">Яңгыр явуын күзәтү (көчле, </w:t>
            </w:r>
            <w:r w:rsidRPr="00937EBF">
              <w:rPr>
                <w:sz w:val="24"/>
                <w:szCs w:val="24"/>
                <w:lang w:val="tt-RU"/>
              </w:rPr>
              <w:lastRenderedPageBreak/>
              <w:t>әкрен)</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Киңәшләр кую:</w:t>
            </w:r>
          </w:p>
          <w:p w:rsidR="0004347D" w:rsidRPr="00937EBF" w:rsidRDefault="0004347D" w:rsidP="00937EBF">
            <w:pPr>
              <w:rPr>
                <w:sz w:val="24"/>
                <w:szCs w:val="24"/>
                <w:lang w:val="tt-RU"/>
              </w:rPr>
            </w:pPr>
            <w:r w:rsidRPr="00937EBF">
              <w:rPr>
                <w:sz w:val="24"/>
                <w:szCs w:val="24"/>
                <w:lang w:val="tt-RU"/>
              </w:rPr>
              <w:t>“Табигать бәла-</w:t>
            </w:r>
            <w:r w:rsidRPr="00937EBF">
              <w:rPr>
                <w:sz w:val="24"/>
                <w:szCs w:val="24"/>
                <w:lang w:val="tt-RU"/>
              </w:rPr>
              <w:lastRenderedPageBreak/>
              <w:t>казалары (яшен, давыл, гарасат) вакытында куркынычсызлык кагыйдәләре”</w:t>
            </w:r>
          </w:p>
        </w:tc>
      </w:tr>
      <w:tr w:rsidR="0004347D" w:rsidRPr="00937EBF" w:rsidTr="0004347D">
        <w:trPr>
          <w:trHeight w:val="561"/>
        </w:trPr>
        <w:tc>
          <w:tcPr>
            <w:tcW w:w="534" w:type="dxa"/>
            <w:vMerge w:val="restart"/>
            <w:tcBorders>
              <w:left w:val="single" w:sz="4" w:space="0" w:color="auto"/>
              <w:right w:val="single" w:sz="4" w:space="0" w:color="auto"/>
            </w:tcBorders>
            <w:textDirection w:val="btLr"/>
          </w:tcPr>
          <w:p w:rsidR="0004347D" w:rsidRPr="00937EBF" w:rsidRDefault="0004347D" w:rsidP="00937EBF">
            <w:pPr>
              <w:ind w:right="113"/>
              <w:jc w:val="center"/>
              <w:rPr>
                <w:sz w:val="24"/>
                <w:szCs w:val="24"/>
                <w:lang w:val="tt-RU"/>
              </w:rPr>
            </w:pPr>
            <w:r w:rsidRPr="00937EBF">
              <w:rPr>
                <w:sz w:val="24"/>
                <w:szCs w:val="24"/>
                <w:lang w:val="tt-RU"/>
              </w:rPr>
              <w:lastRenderedPageBreak/>
              <w:t>Ноябрь</w:t>
            </w:r>
          </w:p>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58" w:right="113"/>
              <w:jc w:val="center"/>
              <w:rPr>
                <w:sz w:val="24"/>
                <w:szCs w:val="24"/>
                <w:lang w:val="tt-RU"/>
              </w:rPr>
            </w:pPr>
            <w:r w:rsidRPr="00937EBF">
              <w:rPr>
                <w:sz w:val="24"/>
                <w:szCs w:val="24"/>
                <w:lang w:val="tt-RU"/>
              </w:rPr>
              <w:t>Декабрь</w:t>
            </w:r>
          </w:p>
          <w:p w:rsidR="0004347D" w:rsidRPr="00937EBF" w:rsidRDefault="0004347D" w:rsidP="00937EBF">
            <w:pPr>
              <w:ind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jc w:val="center"/>
              <w:rPr>
                <w:b/>
                <w:sz w:val="24"/>
                <w:szCs w:val="24"/>
                <w:lang w:val="tt-RU"/>
              </w:rPr>
            </w:pPr>
            <w:r w:rsidRPr="00937EBF">
              <w:rPr>
                <w:b/>
                <w:sz w:val="24"/>
                <w:szCs w:val="24"/>
                <w:lang w:val="tt-RU"/>
              </w:rPr>
              <w:t>Пожар куркынычсызлыгы</w:t>
            </w:r>
          </w:p>
        </w:tc>
      </w:tr>
      <w:tr w:rsidR="0004347D" w:rsidRPr="00937EBF" w:rsidTr="0004347D">
        <w:trPr>
          <w:trHeight w:val="70"/>
        </w:trPr>
        <w:tc>
          <w:tcPr>
            <w:tcW w:w="534" w:type="dxa"/>
            <w:vMerge/>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Электр приборлары</w:t>
            </w:r>
          </w:p>
          <w:p w:rsidR="0004347D" w:rsidRPr="00937EBF" w:rsidRDefault="0004347D" w:rsidP="00937EBF">
            <w:pPr>
              <w:tabs>
                <w:tab w:val="left" w:pos="345"/>
              </w:tabs>
              <w:rPr>
                <w:b/>
                <w:sz w:val="24"/>
                <w:szCs w:val="24"/>
                <w:lang w:val="tt-RU"/>
              </w:rPr>
            </w:pPr>
            <w:r w:rsidRPr="00937EBF">
              <w:rPr>
                <w:sz w:val="24"/>
                <w:szCs w:val="24"/>
                <w:u w:val="single"/>
                <w:lang w:val="tt-RU"/>
              </w:rPr>
              <w:t xml:space="preserve">Максат: </w:t>
            </w:r>
            <w:r w:rsidRPr="00937EBF">
              <w:rPr>
                <w:sz w:val="24"/>
                <w:szCs w:val="24"/>
                <w:lang w:val="tt-RU"/>
              </w:rPr>
              <w:t>электр приборлары, көнкүрештә кулланылышы,безнең ярдәмчеләребез икәнлеген аңлату, сак эш итәргә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Әңгәмә</w:t>
            </w:r>
          </w:p>
          <w:p w:rsidR="0004347D" w:rsidRPr="00937EBF" w:rsidRDefault="0004347D" w:rsidP="00937EBF">
            <w:pPr>
              <w:rPr>
                <w:sz w:val="24"/>
                <w:szCs w:val="24"/>
                <w:lang w:val="tt-RU"/>
              </w:rPr>
            </w:pPr>
            <w:r w:rsidRPr="00937EBF">
              <w:rPr>
                <w:sz w:val="24"/>
                <w:szCs w:val="24"/>
                <w:lang w:val="tt-RU"/>
              </w:rPr>
              <w:t>“Электр җиһазлары”</w:t>
            </w:r>
          </w:p>
          <w:p w:rsidR="0004347D" w:rsidRPr="00937EBF" w:rsidRDefault="0004347D" w:rsidP="00937EBF">
            <w:pPr>
              <w:rPr>
                <w:sz w:val="24"/>
                <w:szCs w:val="24"/>
                <w:lang w:val="tt-RU"/>
              </w:rPr>
            </w:pPr>
            <w:r w:rsidRPr="00937EBF">
              <w:rPr>
                <w:sz w:val="24"/>
                <w:szCs w:val="24"/>
                <w:lang w:val="tt-RU"/>
              </w:rPr>
              <w:t xml:space="preserve"> “ Безнең балалар бакчасына электр каян килә”</w:t>
            </w:r>
          </w:p>
          <w:p w:rsidR="0004347D" w:rsidRPr="00937EBF" w:rsidRDefault="0004347D" w:rsidP="00937EBF">
            <w:pPr>
              <w:rPr>
                <w:sz w:val="24"/>
                <w:szCs w:val="24"/>
                <w:lang w:val="tt-RU"/>
              </w:rPr>
            </w:pPr>
            <w:r w:rsidRPr="00937EBF">
              <w:rPr>
                <w:sz w:val="24"/>
                <w:szCs w:val="24"/>
                <w:lang w:val="tt-RU"/>
              </w:rPr>
              <w:t>Рәсемнәр, плакатлар  карау</w:t>
            </w:r>
          </w:p>
          <w:p w:rsidR="0004347D" w:rsidRPr="00937EBF" w:rsidRDefault="0004347D" w:rsidP="00937EBF">
            <w:pPr>
              <w:rPr>
                <w:sz w:val="24"/>
                <w:szCs w:val="24"/>
                <w:lang w:val="tt-RU"/>
              </w:rPr>
            </w:pPr>
            <w:r w:rsidRPr="00937EBF">
              <w:rPr>
                <w:sz w:val="24"/>
                <w:szCs w:val="24"/>
                <w:lang w:val="tt-RU"/>
              </w:rPr>
              <w:t>Дид. уен “Ялгышны тап”</w:t>
            </w:r>
          </w:p>
          <w:p w:rsidR="0004347D" w:rsidRPr="00937EBF" w:rsidRDefault="0004347D" w:rsidP="00937EBF">
            <w:pPr>
              <w:rPr>
                <w:sz w:val="24"/>
                <w:szCs w:val="24"/>
                <w:lang w:val="tt-RU"/>
              </w:rPr>
            </w:pPr>
            <w:r w:rsidRPr="00937EBF">
              <w:rPr>
                <w:sz w:val="24"/>
                <w:szCs w:val="24"/>
                <w:u w:val="single"/>
                <w:lang w:val="tt-RU"/>
              </w:rPr>
              <w:t>Эксперимент</w:t>
            </w:r>
            <w:r w:rsidRPr="00937EBF">
              <w:rPr>
                <w:sz w:val="24"/>
                <w:szCs w:val="24"/>
                <w:lang w:val="tt-RU"/>
              </w:rPr>
              <w:t xml:space="preserve"> “Ток каян барлыкка килә?”(таракны чәчкә ышкы һәм кәгазь кисәгенә китер)</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“Үрли дә үрли генә” Ә.Бикчәнтәева (407)</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 xml:space="preserve">Табышмаклар </w:t>
            </w:r>
          </w:p>
          <w:p w:rsidR="0004347D" w:rsidRPr="00937EBF" w:rsidRDefault="0004347D" w:rsidP="00937EBF">
            <w:pPr>
              <w:rPr>
                <w:sz w:val="24"/>
                <w:szCs w:val="24"/>
                <w:lang w:val="tt-RU"/>
              </w:rPr>
            </w:pPr>
            <w:r w:rsidRPr="00937EBF">
              <w:rPr>
                <w:sz w:val="24"/>
                <w:szCs w:val="24"/>
                <w:lang w:val="tt-RU"/>
              </w:rPr>
              <w:t>Мәкал</w:t>
            </w:r>
            <w:r w:rsidRPr="00937EBF">
              <w:rPr>
                <w:sz w:val="24"/>
                <w:szCs w:val="24"/>
              </w:rPr>
              <w:t>ь</w:t>
            </w:r>
            <w:r w:rsidRPr="00937EBF">
              <w:rPr>
                <w:sz w:val="24"/>
                <w:szCs w:val="24"/>
                <w:lang w:val="tt-RU"/>
              </w:rPr>
              <w:t>ләр</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 xml:space="preserve">Кер юучы бүлмәсенә экскурсия, </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Әңгәмә үткәрү: “Электр приборлары белән сак эш итик!”</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“Энергияне саклап тотыйк”- рәсем конкурсы</w:t>
            </w:r>
          </w:p>
        </w:tc>
      </w:tr>
      <w:tr w:rsidR="0004347D" w:rsidRPr="00937EBF" w:rsidTr="0004347D">
        <w:trPr>
          <w:trHeight w:val="416"/>
        </w:trPr>
        <w:tc>
          <w:tcPr>
            <w:tcW w:w="534" w:type="dxa"/>
            <w:vMerge/>
            <w:tcBorders>
              <w:left w:val="single" w:sz="4" w:space="0" w:color="auto"/>
              <w:right w:val="single" w:sz="4" w:space="0" w:color="auto"/>
            </w:tcBorders>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Ут дус та, дошман да</w:t>
            </w:r>
          </w:p>
          <w:p w:rsidR="0004347D" w:rsidRPr="00937EBF" w:rsidRDefault="0004347D" w:rsidP="00937EBF">
            <w:pPr>
              <w:tabs>
                <w:tab w:val="left" w:pos="345"/>
              </w:tabs>
              <w:rPr>
                <w:sz w:val="24"/>
                <w:szCs w:val="24"/>
                <w:u w:val="single"/>
                <w:lang w:val="tt-RU"/>
              </w:rPr>
            </w:pPr>
            <w:r w:rsidRPr="00937EBF">
              <w:rPr>
                <w:sz w:val="24"/>
                <w:szCs w:val="24"/>
                <w:u w:val="single"/>
                <w:lang w:val="tt-RU"/>
              </w:rPr>
              <w:t xml:space="preserve">Максат: </w:t>
            </w:r>
            <w:r w:rsidRPr="00937EBF">
              <w:rPr>
                <w:sz w:val="24"/>
                <w:szCs w:val="24"/>
                <w:lang w:val="tt-RU"/>
              </w:rPr>
              <w:t>янгын куркынычсызлыгы турында белемнәрен арттыру; ут чыгу куркынычы булган предметлар белән сак эш итәргә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“Ут дус та, дошман да”</w:t>
            </w:r>
          </w:p>
          <w:p w:rsidR="0004347D" w:rsidRPr="00937EBF" w:rsidRDefault="0004347D" w:rsidP="00937EBF">
            <w:pPr>
              <w:rPr>
                <w:sz w:val="24"/>
                <w:szCs w:val="24"/>
                <w:lang w:val="tt-RU"/>
              </w:rPr>
            </w:pPr>
            <w:r w:rsidRPr="00937EBF">
              <w:rPr>
                <w:sz w:val="24"/>
                <w:szCs w:val="24"/>
                <w:lang w:val="tt-RU"/>
              </w:rPr>
              <w:t>“Янгын куркынычсызлыгы”</w:t>
            </w:r>
          </w:p>
          <w:p w:rsidR="0004347D" w:rsidRPr="00937EBF" w:rsidRDefault="0004347D" w:rsidP="00937EBF">
            <w:pPr>
              <w:rPr>
                <w:sz w:val="24"/>
                <w:szCs w:val="24"/>
                <w:lang w:val="tt-RU"/>
              </w:rPr>
            </w:pPr>
            <w:r w:rsidRPr="00937EBF">
              <w:rPr>
                <w:sz w:val="24"/>
                <w:szCs w:val="24"/>
                <w:lang w:val="tt-RU"/>
              </w:rPr>
              <w:t>Дид.уен”Яна-янмый”</w:t>
            </w:r>
          </w:p>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p w:rsidR="0004347D" w:rsidRPr="00937EBF" w:rsidRDefault="0004347D" w:rsidP="00937EBF">
            <w:pPr>
              <w:rPr>
                <w:sz w:val="24"/>
                <w:szCs w:val="24"/>
                <w:lang w:val="tt-RU"/>
              </w:rPr>
            </w:pPr>
            <w:r w:rsidRPr="00937EBF">
              <w:rPr>
                <w:sz w:val="24"/>
                <w:szCs w:val="24"/>
                <w:lang w:val="tt-RU"/>
              </w:rPr>
              <w:t>НОД “Уттан саклан”</w:t>
            </w:r>
          </w:p>
          <w:p w:rsidR="0004347D" w:rsidRPr="00937EBF" w:rsidRDefault="0004347D" w:rsidP="00937EBF">
            <w:pPr>
              <w:rPr>
                <w:sz w:val="24"/>
                <w:szCs w:val="24"/>
                <w:lang w:val="tt-RU"/>
              </w:rPr>
            </w:pPr>
            <w:r w:rsidRPr="00937EBF">
              <w:rPr>
                <w:sz w:val="24"/>
                <w:szCs w:val="24"/>
                <w:lang w:val="tt-RU"/>
              </w:rPr>
              <w:t>“Табышмак әйтәм-җавабын тап”</w:t>
            </w:r>
          </w:p>
          <w:p w:rsidR="0004347D" w:rsidRPr="00937EBF" w:rsidRDefault="0004347D" w:rsidP="00937EBF">
            <w:pPr>
              <w:rPr>
                <w:sz w:val="24"/>
                <w:szCs w:val="24"/>
                <w:lang w:val="tt-RU"/>
              </w:rPr>
            </w:pPr>
            <w:r w:rsidRPr="00937EBF">
              <w:rPr>
                <w:sz w:val="24"/>
                <w:szCs w:val="24"/>
                <w:lang w:val="tt-RU"/>
              </w:rPr>
              <w:t>Презента</w:t>
            </w:r>
            <w:r w:rsidRPr="00937EBF">
              <w:rPr>
                <w:sz w:val="24"/>
                <w:szCs w:val="24"/>
              </w:rPr>
              <w:t>ц</w:t>
            </w:r>
            <w:r w:rsidRPr="00937EBF">
              <w:rPr>
                <w:sz w:val="24"/>
                <w:szCs w:val="24"/>
                <w:lang w:val="tt-RU"/>
              </w:rPr>
              <w:t>ия 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“Ярый әле”Г.Гыйлманов (Туг.т.с 112)</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 xml:space="preserve">Табышмаклар </w:t>
            </w:r>
          </w:p>
          <w:p w:rsidR="0004347D" w:rsidRPr="00937EBF" w:rsidRDefault="0004347D" w:rsidP="00937EBF">
            <w:pPr>
              <w:rPr>
                <w:sz w:val="24"/>
                <w:szCs w:val="24"/>
                <w:lang w:val="tt-RU"/>
              </w:rPr>
            </w:pPr>
            <w:r w:rsidRPr="00937EBF">
              <w:rPr>
                <w:sz w:val="24"/>
                <w:szCs w:val="24"/>
                <w:lang w:val="tt-RU"/>
              </w:rPr>
              <w:t>Мәкал</w:t>
            </w:r>
            <w:r w:rsidRPr="00937EBF">
              <w:rPr>
                <w:sz w:val="24"/>
                <w:szCs w:val="24"/>
              </w:rPr>
              <w:t>ь</w:t>
            </w:r>
            <w:r w:rsidRPr="00937EBF">
              <w:rPr>
                <w:sz w:val="24"/>
                <w:szCs w:val="24"/>
                <w:lang w:val="tt-RU"/>
              </w:rPr>
              <w:t>ләр</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rPr>
              <w:t>ТР "Пожарга каршы хезмәте" Саба отрядының Яңгул аерым посты начальнигы Гилманов Н.Ш. белән очрашу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Папка-передви</w:t>
            </w:r>
            <w:r w:rsidRPr="00937EBF">
              <w:rPr>
                <w:sz w:val="24"/>
                <w:szCs w:val="24"/>
              </w:rPr>
              <w:t xml:space="preserve">жка </w:t>
            </w:r>
            <w:r w:rsidRPr="00937EBF">
              <w:rPr>
                <w:sz w:val="24"/>
                <w:szCs w:val="24"/>
                <w:lang w:val="tt-RU"/>
              </w:rPr>
              <w:t>кую “Уттан саклан!”</w:t>
            </w:r>
          </w:p>
          <w:p w:rsidR="0004347D" w:rsidRPr="00937EBF" w:rsidRDefault="0004347D" w:rsidP="00937EBF">
            <w:pPr>
              <w:rPr>
                <w:sz w:val="24"/>
                <w:szCs w:val="24"/>
                <w:lang w:val="tt-RU"/>
              </w:rPr>
            </w:pPr>
          </w:p>
          <w:p w:rsidR="0004347D" w:rsidRPr="00937EBF" w:rsidRDefault="0004347D" w:rsidP="00937EBF">
            <w:pPr>
              <w:rPr>
                <w:sz w:val="24"/>
                <w:szCs w:val="24"/>
                <w:lang w:val="tt-RU"/>
              </w:rPr>
            </w:pPr>
          </w:p>
        </w:tc>
      </w:tr>
      <w:tr w:rsidR="0004347D" w:rsidRPr="00937EBF" w:rsidTr="0004347D">
        <w:trPr>
          <w:trHeight w:val="561"/>
        </w:trPr>
        <w:tc>
          <w:tcPr>
            <w:tcW w:w="534" w:type="dxa"/>
            <w:vMerge/>
            <w:tcBorders>
              <w:left w:val="single" w:sz="4" w:space="0" w:color="auto"/>
              <w:right w:val="single" w:sz="4" w:space="0" w:color="auto"/>
            </w:tcBorders>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Әгәр янгын чыкса (01)</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янгын була калса үз-үзеңне дөрес тоту кагыйдәләрен өйрәтү; янгын сүндерү хезмәте телефоны 01 икәнлеген аңлату, истә калдыру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“Әгәр янгын чыкса”</w:t>
            </w:r>
          </w:p>
          <w:p w:rsidR="0004347D" w:rsidRPr="00937EBF" w:rsidRDefault="0004347D" w:rsidP="00937EBF">
            <w:pPr>
              <w:rPr>
                <w:sz w:val="24"/>
                <w:szCs w:val="24"/>
                <w:lang w:val="tt-RU"/>
              </w:rPr>
            </w:pPr>
            <w:r w:rsidRPr="00937EBF">
              <w:rPr>
                <w:sz w:val="24"/>
                <w:szCs w:val="24"/>
                <w:lang w:val="tt-RU"/>
              </w:rPr>
              <w:t>Янгын сүндерү хезмәте белән таныштыру</w:t>
            </w:r>
          </w:p>
          <w:p w:rsidR="0004347D" w:rsidRPr="00937EBF" w:rsidRDefault="0004347D" w:rsidP="00937EBF">
            <w:pPr>
              <w:rPr>
                <w:sz w:val="24"/>
                <w:szCs w:val="24"/>
                <w:lang w:val="tt-RU"/>
              </w:rPr>
            </w:pPr>
            <w:r w:rsidRPr="00937EBF">
              <w:rPr>
                <w:sz w:val="24"/>
                <w:szCs w:val="24"/>
                <w:lang w:val="tt-RU"/>
              </w:rPr>
              <w:t>Дид. уен “Лабиринттан дөрес чык”</w:t>
            </w:r>
          </w:p>
          <w:p w:rsidR="0004347D" w:rsidRPr="00937EBF" w:rsidRDefault="0004347D" w:rsidP="00937EBF">
            <w:pPr>
              <w:rPr>
                <w:sz w:val="24"/>
                <w:szCs w:val="24"/>
                <w:lang w:val="tt-RU"/>
              </w:rPr>
            </w:pPr>
            <w:r w:rsidRPr="00937EBF">
              <w:rPr>
                <w:sz w:val="24"/>
                <w:szCs w:val="24"/>
                <w:lang w:val="tt-RU"/>
              </w:rPr>
              <w:t>“Янгыннан чык”</w:t>
            </w:r>
          </w:p>
          <w:p w:rsidR="0004347D" w:rsidRPr="00937EBF" w:rsidRDefault="0004347D" w:rsidP="00937EBF">
            <w:pPr>
              <w:rPr>
                <w:sz w:val="24"/>
                <w:szCs w:val="24"/>
                <w:lang w:val="tt-RU"/>
              </w:rPr>
            </w:pPr>
            <w:r w:rsidRPr="00937EBF">
              <w:rPr>
                <w:sz w:val="24"/>
                <w:szCs w:val="24"/>
                <w:lang w:val="tt-RU"/>
              </w:rPr>
              <w:t>С/р уен “Без коткаручылар”</w:t>
            </w:r>
          </w:p>
          <w:p w:rsidR="0004347D" w:rsidRPr="00937EBF" w:rsidRDefault="0004347D" w:rsidP="00937EBF">
            <w:pPr>
              <w:rPr>
                <w:sz w:val="24"/>
                <w:szCs w:val="24"/>
                <w:lang w:val="tt-RU"/>
              </w:rPr>
            </w:pPr>
            <w:r w:rsidRPr="00937EBF">
              <w:rPr>
                <w:sz w:val="24"/>
                <w:szCs w:val="24"/>
                <w:lang w:val="tt-RU"/>
              </w:rPr>
              <w:t>Рәсем ясау “Янгын сүндерү машинасы”</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“Кошкин дом” - ятлау</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Рәсемнәр, плакатлар карау- фикер алышу</w:t>
            </w:r>
          </w:p>
          <w:p w:rsidR="0004347D" w:rsidRPr="00937EBF" w:rsidRDefault="0004347D" w:rsidP="00937EBF">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Стенд әзерләү “Исеңдә тот!”</w:t>
            </w:r>
          </w:p>
        </w:tc>
      </w:tr>
      <w:tr w:rsidR="0004347D" w:rsidRPr="00937EBF" w:rsidTr="0004347D">
        <w:trPr>
          <w:trHeight w:val="2682"/>
        </w:trPr>
        <w:tc>
          <w:tcPr>
            <w:tcW w:w="534" w:type="dxa"/>
            <w:vMerge/>
            <w:tcBorders>
              <w:left w:val="single" w:sz="4" w:space="0" w:color="auto"/>
              <w:bottom w:val="single" w:sz="4" w:space="0" w:color="auto"/>
              <w:right w:val="single" w:sz="4" w:space="0" w:color="auto"/>
            </w:tcBorders>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 xml:space="preserve">Эвакуация </w:t>
            </w:r>
          </w:p>
          <w:p w:rsidR="0004347D" w:rsidRPr="00937EBF" w:rsidRDefault="0004347D" w:rsidP="00937EBF">
            <w:pPr>
              <w:rPr>
                <w:sz w:val="24"/>
                <w:szCs w:val="24"/>
                <w:lang w:val="tt-RU"/>
              </w:rPr>
            </w:pPr>
            <w:r w:rsidRPr="00937EBF">
              <w:rPr>
                <w:sz w:val="24"/>
                <w:szCs w:val="24"/>
                <w:u w:val="single"/>
                <w:lang w:val="tt-RU"/>
              </w:rPr>
              <w:t xml:space="preserve">Максат: </w:t>
            </w:r>
            <w:r w:rsidRPr="00937EBF">
              <w:rPr>
                <w:sz w:val="24"/>
                <w:szCs w:val="24"/>
                <w:lang w:val="tt-RU"/>
              </w:rPr>
              <w:t>эвакуация планы белән таныштыру, үз-үзеңне дөрес тоту кагыйдәләрен ныгыт</w:t>
            </w:r>
          </w:p>
          <w:p w:rsidR="0004347D" w:rsidRPr="00937EBF" w:rsidRDefault="0004347D" w:rsidP="00937EBF">
            <w:pPr>
              <w:rPr>
                <w:sz w:val="24"/>
                <w:szCs w:val="24"/>
                <w:lang w:val="tt-RU"/>
              </w:rPr>
            </w:pP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w:t>
            </w:r>
          </w:p>
          <w:p w:rsidR="0004347D" w:rsidRPr="00937EBF" w:rsidRDefault="0004347D" w:rsidP="00937EBF">
            <w:pPr>
              <w:rPr>
                <w:sz w:val="24"/>
                <w:szCs w:val="24"/>
                <w:lang w:val="tt-RU"/>
              </w:rPr>
            </w:pPr>
            <w:r w:rsidRPr="00937EBF">
              <w:rPr>
                <w:sz w:val="24"/>
                <w:szCs w:val="24"/>
                <w:lang w:val="tt-RU"/>
              </w:rPr>
              <w:t>Эвакуация планы белән танышу</w:t>
            </w:r>
          </w:p>
          <w:p w:rsidR="0004347D" w:rsidRPr="00937EBF" w:rsidRDefault="0004347D" w:rsidP="00937EBF">
            <w:pPr>
              <w:rPr>
                <w:sz w:val="24"/>
                <w:szCs w:val="24"/>
                <w:lang w:val="tt-RU"/>
              </w:rPr>
            </w:pPr>
            <w:r w:rsidRPr="00937EBF">
              <w:rPr>
                <w:sz w:val="24"/>
                <w:szCs w:val="24"/>
                <w:lang w:val="tt-RU"/>
              </w:rPr>
              <w:t>Практик – гамәли эшчәнлек “Янгын булганда бал-рны эвакуацияләү”</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Янгын сүндерү хезмәте бүлегенә экскурсия</w:t>
            </w: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Рәсем конкурсы “Янгын булмасын дисәң..”</w:t>
            </w:r>
          </w:p>
          <w:p w:rsidR="0004347D" w:rsidRPr="00937EBF" w:rsidRDefault="0004347D" w:rsidP="00937EBF">
            <w:pPr>
              <w:rPr>
                <w:sz w:val="24"/>
                <w:szCs w:val="24"/>
                <w:lang w:val="tt-RU"/>
              </w:rPr>
            </w:pPr>
          </w:p>
        </w:tc>
      </w:tr>
      <w:tr w:rsidR="0004347D" w:rsidRPr="00937EBF" w:rsidTr="0004347D">
        <w:trPr>
          <w:trHeight w:val="555"/>
        </w:trPr>
        <w:tc>
          <w:tcPr>
            <w:tcW w:w="534" w:type="dxa"/>
            <w:tcBorders>
              <w:top w:val="single" w:sz="4" w:space="0" w:color="auto"/>
              <w:left w:val="single" w:sz="4" w:space="0" w:color="auto"/>
              <w:bottom w:val="single" w:sz="4" w:space="0" w:color="auto"/>
              <w:right w:val="single" w:sz="4" w:space="0" w:color="auto"/>
            </w:tcBorders>
            <w:textDirection w:val="btLr"/>
          </w:tcPr>
          <w:p w:rsidR="0004347D" w:rsidRPr="00937EBF" w:rsidRDefault="0004347D" w:rsidP="00937EBF">
            <w:pPr>
              <w:ind w:right="113"/>
              <w:jc w:val="center"/>
              <w:rPr>
                <w:sz w:val="24"/>
                <w:szCs w:val="24"/>
                <w:lang w:val="tt-RU"/>
              </w:rPr>
            </w:pPr>
          </w:p>
          <w:p w:rsidR="0004347D" w:rsidRPr="00937EBF" w:rsidRDefault="0004347D" w:rsidP="00937EBF">
            <w:pPr>
              <w:ind w:left="113" w:right="113"/>
              <w:jc w:val="center"/>
              <w:rPr>
                <w:sz w:val="24"/>
                <w:szCs w:val="24"/>
                <w:lang w:val="tt-RU"/>
              </w:rPr>
            </w:pPr>
          </w:p>
        </w:tc>
        <w:tc>
          <w:tcPr>
            <w:tcW w:w="9355" w:type="dxa"/>
            <w:gridSpan w:val="5"/>
            <w:tcBorders>
              <w:top w:val="nil"/>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b/>
                <w:sz w:val="24"/>
                <w:szCs w:val="24"/>
                <w:lang w:val="tt-RU"/>
              </w:rPr>
              <w:t>Өйдәге куркынычсызлык</w:t>
            </w:r>
          </w:p>
        </w:tc>
      </w:tr>
      <w:tr w:rsidR="0004347D" w:rsidRPr="00937EBF" w:rsidTr="0004347D">
        <w:trPr>
          <w:trHeight w:val="841"/>
        </w:trPr>
        <w:tc>
          <w:tcPr>
            <w:tcW w:w="534" w:type="dxa"/>
            <w:vMerge w:val="restart"/>
            <w:tcBorders>
              <w:top w:val="nil"/>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Шәхси куркынычсызлык кагыйдәләре. Газ.</w:t>
            </w:r>
          </w:p>
          <w:p w:rsidR="0004347D" w:rsidRPr="00937EBF" w:rsidRDefault="0004347D" w:rsidP="00937EBF">
            <w:pPr>
              <w:tabs>
                <w:tab w:val="left" w:pos="345"/>
              </w:tabs>
              <w:rPr>
                <w:b/>
                <w:sz w:val="24"/>
                <w:szCs w:val="24"/>
                <w:lang w:val="tt-RU"/>
              </w:rPr>
            </w:pPr>
            <w:r w:rsidRPr="00937EBF">
              <w:rPr>
                <w:sz w:val="24"/>
                <w:szCs w:val="24"/>
                <w:u w:val="single"/>
                <w:lang w:val="tt-RU"/>
              </w:rPr>
              <w:t>Максат:</w:t>
            </w:r>
            <w:r w:rsidRPr="00937EBF">
              <w:rPr>
                <w:sz w:val="24"/>
                <w:szCs w:val="24"/>
                <w:lang w:val="tt-RU"/>
              </w:rPr>
              <w:t>шәхси куркынычсызлык кагыйдәләрен искә төшерү; газ приборлары белән уйнамаска, якын бармаска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“Әгәр газ исе сизсәң..”</w:t>
            </w:r>
          </w:p>
          <w:p w:rsidR="0004347D" w:rsidRPr="00937EBF" w:rsidRDefault="0004347D" w:rsidP="00937EBF">
            <w:pPr>
              <w:rPr>
                <w:sz w:val="24"/>
                <w:szCs w:val="24"/>
                <w:lang w:val="tt-RU"/>
              </w:rPr>
            </w:pPr>
            <w:r w:rsidRPr="00937EBF">
              <w:rPr>
                <w:sz w:val="24"/>
                <w:szCs w:val="24"/>
                <w:lang w:val="tt-RU"/>
              </w:rPr>
              <w:t>(01 номерын истә калдыр!)</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Рәсемнәр, китаплар карау</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Дид уен “ Ярый-ярамый”</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Куркынычсызлык темасына мәкальләр, табышмаклар әйтү</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Әкият уйлап чыгару “Бервакыт Убырлы..”</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Шәхси куркынычсызлык темасына шигыр</w:t>
            </w:r>
            <w:r w:rsidRPr="00937EBF">
              <w:rPr>
                <w:sz w:val="24"/>
                <w:szCs w:val="24"/>
              </w:rPr>
              <w:t>ь</w:t>
            </w:r>
            <w:r w:rsidRPr="00937EBF">
              <w:rPr>
                <w:sz w:val="24"/>
                <w:szCs w:val="24"/>
                <w:lang w:val="tt-RU"/>
              </w:rPr>
              <w:t xml:space="preserve"> конкурсы</w:t>
            </w:r>
          </w:p>
        </w:tc>
      </w:tr>
      <w:tr w:rsidR="0004347D" w:rsidRPr="006C3A1D" w:rsidTr="0004347D">
        <w:trPr>
          <w:trHeight w:val="1214"/>
        </w:trPr>
        <w:tc>
          <w:tcPr>
            <w:tcW w:w="534" w:type="dxa"/>
            <w:vMerge/>
            <w:tcBorders>
              <w:top w:val="nil"/>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Очлы, киселүче, кадалучы предметлар</w:t>
            </w:r>
          </w:p>
          <w:p w:rsidR="0004347D" w:rsidRPr="00937EBF" w:rsidRDefault="0004347D" w:rsidP="00937EBF">
            <w:pPr>
              <w:tabs>
                <w:tab w:val="left" w:pos="345"/>
              </w:tabs>
              <w:rPr>
                <w:sz w:val="24"/>
                <w:szCs w:val="24"/>
                <w:u w:val="single"/>
                <w:lang w:val="tt-RU"/>
              </w:rPr>
            </w:pPr>
            <w:r w:rsidRPr="00937EBF">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Очлы, киселүче, кадалучы предметлар белән сак булырга кирәк</w:t>
            </w:r>
          </w:p>
          <w:p w:rsidR="0004347D" w:rsidRPr="00937EBF" w:rsidRDefault="0004347D" w:rsidP="00937EBF">
            <w:pPr>
              <w:rPr>
                <w:sz w:val="24"/>
                <w:szCs w:val="24"/>
                <w:lang w:val="tt-RU"/>
              </w:rPr>
            </w:pPr>
            <w:r w:rsidRPr="00937EBF">
              <w:rPr>
                <w:sz w:val="24"/>
                <w:szCs w:val="24"/>
                <w:lang w:val="tt-RU"/>
              </w:rPr>
              <w:t>Дид уен “Ярый-ярамый”</w:t>
            </w: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“Тәкый һәм пәке” Х.Халиков (411)</w:t>
            </w:r>
          </w:p>
          <w:p w:rsidR="0004347D" w:rsidRPr="00937EBF" w:rsidRDefault="0004347D"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Әңгәмә үткәрү “Еракка куйсаң, якыннан алырсың”</w:t>
            </w:r>
          </w:p>
        </w:tc>
      </w:tr>
      <w:tr w:rsidR="0004347D" w:rsidRPr="00937EBF" w:rsidTr="0004347D">
        <w:trPr>
          <w:trHeight w:val="1587"/>
        </w:trPr>
        <w:tc>
          <w:tcPr>
            <w:tcW w:w="534" w:type="dxa"/>
            <w:vMerge/>
            <w:tcBorders>
              <w:top w:val="nil"/>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Дарулар, көнкүреш химия чаралары</w:t>
            </w:r>
          </w:p>
          <w:p w:rsidR="0004347D" w:rsidRPr="00937EBF" w:rsidRDefault="0004347D" w:rsidP="00937EBF">
            <w:pPr>
              <w:tabs>
                <w:tab w:val="left" w:pos="345"/>
              </w:tabs>
              <w:rPr>
                <w:sz w:val="24"/>
                <w:szCs w:val="24"/>
                <w:u w:val="single"/>
                <w:lang w:val="tt-RU"/>
              </w:rPr>
            </w:pPr>
            <w:r w:rsidRPr="00937EBF">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“Матур булып күренсә дә кагылырга ярамый”</w:t>
            </w:r>
          </w:p>
          <w:p w:rsidR="0004347D" w:rsidRPr="00937EBF" w:rsidRDefault="0004347D" w:rsidP="00937EBF">
            <w:pPr>
              <w:rPr>
                <w:sz w:val="24"/>
                <w:szCs w:val="24"/>
                <w:lang w:val="tt-RU"/>
              </w:rPr>
            </w:pPr>
            <w:r w:rsidRPr="00937EBF">
              <w:rPr>
                <w:sz w:val="24"/>
                <w:szCs w:val="24"/>
                <w:lang w:val="tt-RU"/>
              </w:rPr>
              <w:t>Проблемалы сорауларга җавап бирү.</w:t>
            </w:r>
          </w:p>
          <w:p w:rsidR="0004347D" w:rsidRPr="00937EBF" w:rsidRDefault="0004347D" w:rsidP="00937EBF">
            <w:pPr>
              <w:rPr>
                <w:sz w:val="24"/>
                <w:szCs w:val="24"/>
                <w:lang w:val="tt-RU"/>
              </w:rPr>
            </w:pPr>
            <w:r w:rsidRPr="00937EBF">
              <w:rPr>
                <w:sz w:val="24"/>
                <w:szCs w:val="24"/>
                <w:lang w:val="tt-RU"/>
              </w:rPr>
              <w:t xml:space="preserve">Дид. уен </w:t>
            </w:r>
            <w:r w:rsidRPr="00937EBF">
              <w:rPr>
                <w:sz w:val="24"/>
                <w:szCs w:val="24"/>
                <w:lang w:val="tt-RU"/>
              </w:rPr>
              <w:lastRenderedPageBreak/>
              <w:t>“Шифаханә”</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Мәкальләр,табышмаклар әйтү</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Шифаханәгә экскурсия</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Мәкальләр кичәсе “Сакланганны саклармын”</w:t>
            </w:r>
          </w:p>
        </w:tc>
      </w:tr>
      <w:tr w:rsidR="0004347D" w:rsidRPr="006C3A1D" w:rsidTr="0004347D">
        <w:trPr>
          <w:trHeight w:val="1587"/>
        </w:trPr>
        <w:tc>
          <w:tcPr>
            <w:tcW w:w="534" w:type="dxa"/>
            <w:vMerge/>
            <w:tcBorders>
              <w:top w:val="nil"/>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Беренче ярдәм күрсәтү</w:t>
            </w:r>
          </w:p>
          <w:p w:rsidR="0004347D" w:rsidRPr="00937EBF" w:rsidRDefault="0004347D" w:rsidP="00937EBF">
            <w:pPr>
              <w:tabs>
                <w:tab w:val="left" w:pos="345"/>
              </w:tabs>
              <w:rPr>
                <w:sz w:val="24"/>
                <w:szCs w:val="24"/>
                <w:u w:val="single"/>
                <w:lang w:val="tt-RU"/>
              </w:rPr>
            </w:pPr>
            <w:r w:rsidRPr="00937EBF">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“Беренче ярдәм күрсәтә беләбезме?”</w:t>
            </w:r>
          </w:p>
          <w:p w:rsidR="0004347D" w:rsidRPr="00937EBF" w:rsidRDefault="0004347D" w:rsidP="00937EBF">
            <w:pPr>
              <w:rPr>
                <w:sz w:val="24"/>
                <w:szCs w:val="24"/>
                <w:lang w:val="tt-RU"/>
              </w:rPr>
            </w:pPr>
            <w:r w:rsidRPr="00937EBF">
              <w:rPr>
                <w:sz w:val="24"/>
                <w:szCs w:val="24"/>
                <w:u w:val="single"/>
                <w:lang w:val="tt-RU"/>
              </w:rPr>
              <w:t xml:space="preserve">Рәсем ясау: </w:t>
            </w:r>
            <w:r w:rsidRPr="00937EBF">
              <w:rPr>
                <w:sz w:val="24"/>
                <w:szCs w:val="24"/>
                <w:lang w:val="tt-RU"/>
              </w:rPr>
              <w:t>“Беренче ярдәм машинасы”</w:t>
            </w:r>
          </w:p>
          <w:p w:rsidR="0004347D" w:rsidRPr="00937EBF" w:rsidRDefault="0004347D" w:rsidP="00937EBF">
            <w:pPr>
              <w:rPr>
                <w:sz w:val="24"/>
                <w:szCs w:val="24"/>
                <w:lang w:val="tt-RU"/>
              </w:rPr>
            </w:pPr>
            <w:r w:rsidRPr="00937EBF">
              <w:rPr>
                <w:sz w:val="24"/>
                <w:szCs w:val="24"/>
                <w:u w:val="single"/>
                <w:lang w:val="tt-RU"/>
              </w:rPr>
              <w:t>С/р уен:</w:t>
            </w:r>
            <w:r w:rsidRPr="00937EBF">
              <w:rPr>
                <w:sz w:val="24"/>
                <w:szCs w:val="24"/>
                <w:lang w:val="tt-RU"/>
              </w:rPr>
              <w:t xml:space="preserve"> “Беренче ярдәм”</w:t>
            </w:r>
          </w:p>
          <w:p w:rsidR="0004347D" w:rsidRPr="00937EBF" w:rsidRDefault="0004347D" w:rsidP="00937EBF">
            <w:pPr>
              <w:rPr>
                <w:sz w:val="24"/>
                <w:szCs w:val="24"/>
                <w:lang w:val="tt-RU"/>
              </w:rPr>
            </w:pPr>
          </w:p>
          <w:p w:rsidR="0004347D"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B067BF" w:rsidRPr="00937EBF" w:rsidRDefault="00B067BF"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“Ашыгыч ярдәм”З.Гомәрова (460)</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Видеоязма “Махсус транспорт төрләре”</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Брошюра әзерләү: “Беренче ярдәм күрсәтү”</w:t>
            </w:r>
          </w:p>
        </w:tc>
      </w:tr>
      <w:tr w:rsidR="0004347D" w:rsidRPr="00937EBF" w:rsidTr="0004347D">
        <w:trPr>
          <w:trHeight w:val="540"/>
        </w:trPr>
        <w:tc>
          <w:tcPr>
            <w:tcW w:w="534" w:type="dxa"/>
            <w:vMerge w:val="restart"/>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r w:rsidRPr="00937EBF">
              <w:rPr>
                <w:sz w:val="24"/>
                <w:szCs w:val="24"/>
                <w:lang w:val="tt-RU"/>
              </w:rPr>
              <w:t>Январь</w:t>
            </w: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jc w:val="center"/>
              <w:rPr>
                <w:sz w:val="24"/>
                <w:szCs w:val="24"/>
                <w:lang w:val="tt-RU"/>
              </w:rPr>
            </w:pPr>
            <w:r w:rsidRPr="00937EBF">
              <w:rPr>
                <w:b/>
                <w:sz w:val="24"/>
                <w:szCs w:val="24"/>
                <w:lang w:val="tt-RU"/>
              </w:rPr>
              <w:t>Сәламәтлек үз кулыбызда</w:t>
            </w:r>
          </w:p>
        </w:tc>
      </w:tr>
      <w:tr w:rsidR="0004347D" w:rsidRPr="00937EBF" w:rsidTr="0004347D">
        <w:trPr>
          <w:trHeight w:val="2205"/>
        </w:trPr>
        <w:tc>
          <w:tcPr>
            <w:tcW w:w="534" w:type="dxa"/>
            <w:vMerge/>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Бәла аяк астында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Максат: </w:t>
            </w:r>
            <w:r w:rsidRPr="00937EBF">
              <w:rPr>
                <w:sz w:val="24"/>
                <w:szCs w:val="24"/>
                <w:lang w:val="tt-RU"/>
              </w:rPr>
              <w:t>кышкы уен вакытларында урамда, бозда саклык чараларын күрә белергә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 xml:space="preserve"> “Бәла – аяк астында”</w:t>
            </w:r>
          </w:p>
          <w:p w:rsidR="0004347D" w:rsidRPr="00937EBF" w:rsidRDefault="0004347D" w:rsidP="00937EBF">
            <w:pPr>
              <w:rPr>
                <w:sz w:val="24"/>
                <w:szCs w:val="24"/>
                <w:lang w:val="tt-RU"/>
              </w:rPr>
            </w:pPr>
            <w:r w:rsidRPr="00937EBF">
              <w:rPr>
                <w:sz w:val="24"/>
                <w:szCs w:val="24"/>
                <w:lang w:val="tt-RU"/>
              </w:rPr>
              <w:t>Диалог,проблеманы чишү</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Дид. уен “Ярый-ярамый”</w:t>
            </w:r>
          </w:p>
          <w:p w:rsidR="0004347D" w:rsidRPr="00937EBF" w:rsidRDefault="0004347D" w:rsidP="00937EBF">
            <w:pPr>
              <w:rPr>
                <w:sz w:val="24"/>
                <w:szCs w:val="24"/>
                <w:lang w:val="tt-RU"/>
              </w:rPr>
            </w:pPr>
          </w:p>
          <w:p w:rsidR="0004347D" w:rsidRPr="00937EBF" w:rsidRDefault="0004347D" w:rsidP="00937EBF">
            <w:pPr>
              <w:rPr>
                <w:sz w:val="24"/>
                <w:szCs w:val="24"/>
                <w:u w:val="single"/>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А.Алиш “Куян кызы”</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u w:val="single"/>
                <w:lang w:val="tt-RU"/>
              </w:rPr>
            </w:pPr>
            <w:r w:rsidRPr="00937EBF">
              <w:rPr>
                <w:sz w:val="24"/>
                <w:szCs w:val="24"/>
                <w:lang w:val="tt-RU"/>
              </w:rPr>
              <w:t>“Үзең сакланмасаң..”</w:t>
            </w:r>
          </w:p>
        </w:tc>
      </w:tr>
      <w:tr w:rsidR="0004347D" w:rsidRPr="00937EBF" w:rsidTr="0004347D">
        <w:trPr>
          <w:trHeight w:val="557"/>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sz w:val="24"/>
                <w:szCs w:val="24"/>
                <w:lang w:val="tt-RU"/>
              </w:rPr>
            </w:pPr>
            <w:r w:rsidRPr="00937EBF">
              <w:rPr>
                <w:sz w:val="24"/>
                <w:szCs w:val="24"/>
                <w:lang w:val="tt-RU"/>
              </w:rPr>
              <w:t>3 атна</w:t>
            </w:r>
          </w:p>
          <w:p w:rsidR="0004347D" w:rsidRPr="00937EBF" w:rsidRDefault="0004347D" w:rsidP="00937EBF">
            <w:pPr>
              <w:tabs>
                <w:tab w:val="left" w:pos="345"/>
              </w:tabs>
              <w:rPr>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Сәламәтлекне саклыйк!</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дөрес туклану, сәламәтлеккә зыянлы булган ризыклар турында башлангыч  мәгълүмат бирү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Үстерелешле диалог</w:t>
            </w:r>
            <w:r w:rsidRPr="00937EBF">
              <w:rPr>
                <w:sz w:val="24"/>
                <w:szCs w:val="24"/>
                <w:lang w:val="tt-RU"/>
              </w:rPr>
              <w:t xml:space="preserve"> “Сәламәт яшәү рәвеше”</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С/р уен “Мин авырыйм”</w:t>
            </w:r>
          </w:p>
          <w:p w:rsidR="0004347D" w:rsidRPr="00937EBF" w:rsidRDefault="0004347D" w:rsidP="00937EBF">
            <w:pPr>
              <w:rPr>
                <w:sz w:val="24"/>
                <w:szCs w:val="24"/>
                <w:lang w:val="tt-RU"/>
              </w:rPr>
            </w:pPr>
            <w:r w:rsidRPr="00937EBF">
              <w:rPr>
                <w:sz w:val="24"/>
                <w:szCs w:val="24"/>
                <w:lang w:val="tt-RU"/>
              </w:rPr>
              <w:t>“Без табиблар”</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“Аш вакыты” Б.Рәхмәт (Имс 144)</w:t>
            </w:r>
          </w:p>
          <w:p w:rsidR="0004347D" w:rsidRPr="00937EBF" w:rsidRDefault="0004347D" w:rsidP="00937EBF">
            <w:pPr>
              <w:rPr>
                <w:sz w:val="24"/>
                <w:szCs w:val="24"/>
                <w:lang w:val="tt-RU"/>
              </w:rPr>
            </w:pPr>
            <w:r w:rsidRPr="00937EBF">
              <w:rPr>
                <w:sz w:val="24"/>
                <w:szCs w:val="24"/>
                <w:lang w:val="tt-RU"/>
              </w:rPr>
              <w:t>“Ап-ак иткән” Ф.Яруллин (Имс 231)</w:t>
            </w:r>
          </w:p>
          <w:p w:rsidR="0004347D" w:rsidRPr="00937EBF" w:rsidRDefault="0004347D" w:rsidP="00937EBF">
            <w:pPr>
              <w:rPr>
                <w:sz w:val="24"/>
                <w:szCs w:val="24"/>
                <w:lang w:val="tt-RU"/>
              </w:rPr>
            </w:pPr>
            <w:r w:rsidRPr="00937EBF">
              <w:rPr>
                <w:sz w:val="24"/>
                <w:szCs w:val="24"/>
                <w:lang w:val="tt-RU"/>
              </w:rPr>
              <w:t>“Табын кагыйдәләре” В.Хайруллина (Бал б.63)</w:t>
            </w:r>
          </w:p>
          <w:p w:rsidR="0004347D" w:rsidRPr="00937EBF" w:rsidRDefault="0004347D" w:rsidP="00937EBF">
            <w:pPr>
              <w:rPr>
                <w:sz w:val="24"/>
                <w:szCs w:val="24"/>
                <w:lang w:val="tt-RU"/>
              </w:rPr>
            </w:pPr>
            <w:r w:rsidRPr="00937EBF">
              <w:rPr>
                <w:sz w:val="24"/>
                <w:szCs w:val="24"/>
                <w:lang w:val="tt-RU"/>
              </w:rPr>
              <w:t>“Чисталык сөябез” Ә. Ерикәй (Туг.т.с. 51)</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Китапчык әзерләү:</w:t>
            </w:r>
          </w:p>
          <w:p w:rsidR="0004347D" w:rsidRPr="00937EBF" w:rsidRDefault="0004347D" w:rsidP="00937EBF">
            <w:pPr>
              <w:rPr>
                <w:sz w:val="24"/>
                <w:szCs w:val="24"/>
                <w:lang w:val="tt-RU"/>
              </w:rPr>
            </w:pPr>
            <w:r w:rsidRPr="00937EBF">
              <w:rPr>
                <w:sz w:val="24"/>
                <w:szCs w:val="24"/>
                <w:lang w:val="tt-RU"/>
              </w:rPr>
              <w:t>“Балалар тормышында дөрес туклануның әһәмияте”</w:t>
            </w:r>
          </w:p>
          <w:p w:rsidR="0004347D" w:rsidRPr="00937EBF" w:rsidRDefault="0004347D" w:rsidP="00937EBF">
            <w:pPr>
              <w:rPr>
                <w:sz w:val="24"/>
                <w:szCs w:val="24"/>
                <w:lang w:val="tt-RU"/>
              </w:rPr>
            </w:pPr>
            <w:r w:rsidRPr="00937EBF">
              <w:rPr>
                <w:sz w:val="24"/>
                <w:szCs w:val="24"/>
                <w:u w:val="single"/>
                <w:lang w:val="tt-RU"/>
              </w:rPr>
              <w:t xml:space="preserve">Консультация </w:t>
            </w:r>
            <w:r w:rsidRPr="00937EBF">
              <w:rPr>
                <w:sz w:val="24"/>
                <w:szCs w:val="24"/>
                <w:lang w:val="tt-RU"/>
              </w:rPr>
              <w:t>“Хәрәкәттә –бәрәкәт”</w:t>
            </w:r>
          </w:p>
        </w:tc>
      </w:tr>
      <w:tr w:rsidR="0004347D" w:rsidRPr="00937EBF" w:rsidTr="0004347D">
        <w:trPr>
          <w:trHeight w:val="3682"/>
        </w:trPr>
        <w:tc>
          <w:tcPr>
            <w:tcW w:w="534" w:type="dxa"/>
            <w:vMerge/>
            <w:tcBorders>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Шәхси гигиена кагыйдәләре</w:t>
            </w:r>
          </w:p>
          <w:p w:rsidR="0004347D" w:rsidRPr="00937EBF" w:rsidRDefault="0004347D" w:rsidP="00937EBF">
            <w:pPr>
              <w:tabs>
                <w:tab w:val="left" w:pos="345"/>
              </w:tabs>
              <w:rPr>
                <w:sz w:val="24"/>
                <w:szCs w:val="24"/>
                <w:lang w:val="tt-RU"/>
              </w:rPr>
            </w:pPr>
            <w:r w:rsidRPr="00937EBF">
              <w:rPr>
                <w:sz w:val="24"/>
                <w:szCs w:val="24"/>
                <w:u w:val="single"/>
                <w:lang w:val="tt-RU"/>
              </w:rPr>
              <w:t>Максат:</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w:t>
            </w:r>
          </w:p>
          <w:p w:rsidR="0004347D" w:rsidRPr="00937EBF" w:rsidRDefault="0004347D" w:rsidP="00937EBF">
            <w:pPr>
              <w:rPr>
                <w:sz w:val="24"/>
                <w:szCs w:val="24"/>
                <w:lang w:val="tt-RU"/>
              </w:rPr>
            </w:pPr>
            <w:r w:rsidRPr="00937EBF">
              <w:rPr>
                <w:sz w:val="24"/>
                <w:szCs w:val="24"/>
                <w:lang w:val="tt-RU"/>
              </w:rPr>
              <w:t>Сүзле-хәр-уен “Чиста  куллар”</w:t>
            </w: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“Юынмый торган балык” Ә.Гаффар (70)</w:t>
            </w:r>
          </w:p>
          <w:p w:rsidR="0004347D" w:rsidRPr="00937EBF" w:rsidRDefault="0004347D" w:rsidP="00937EBF">
            <w:pPr>
              <w:rPr>
                <w:sz w:val="24"/>
                <w:szCs w:val="24"/>
                <w:lang w:val="tt-RU"/>
              </w:rPr>
            </w:pPr>
            <w:r w:rsidRPr="00937EBF">
              <w:rPr>
                <w:sz w:val="24"/>
                <w:szCs w:val="24"/>
                <w:lang w:val="tt-RU"/>
              </w:rPr>
              <w:t>“Су” Б.Рәхмәт  (Имс,31)</w:t>
            </w:r>
          </w:p>
          <w:p w:rsidR="0004347D" w:rsidRPr="00937EBF" w:rsidRDefault="0004347D" w:rsidP="00937EBF">
            <w:pPr>
              <w:rPr>
                <w:sz w:val="24"/>
                <w:szCs w:val="24"/>
                <w:lang w:val="tt-RU"/>
              </w:rPr>
            </w:pPr>
            <w:r w:rsidRPr="00937EBF">
              <w:rPr>
                <w:sz w:val="24"/>
                <w:szCs w:val="24"/>
                <w:lang w:val="tt-RU"/>
              </w:rPr>
              <w:t>“Үзен бик чиста йөртә” Җ.Тәрҗеманов (Имс 51)</w:t>
            </w:r>
          </w:p>
          <w:p w:rsidR="0004347D" w:rsidRPr="00937EBF" w:rsidRDefault="0004347D" w:rsidP="00937EBF">
            <w:pPr>
              <w:rPr>
                <w:sz w:val="24"/>
                <w:szCs w:val="24"/>
                <w:lang w:val="tt-RU"/>
              </w:rPr>
            </w:pPr>
            <w:r w:rsidRPr="00937EBF">
              <w:rPr>
                <w:sz w:val="24"/>
                <w:szCs w:val="24"/>
                <w:lang w:val="tt-RU"/>
              </w:rPr>
              <w:t>“Йомшак су, йөгерек су”</w:t>
            </w:r>
          </w:p>
          <w:p w:rsidR="0004347D" w:rsidRDefault="0004347D" w:rsidP="00937EBF">
            <w:pPr>
              <w:rPr>
                <w:sz w:val="24"/>
                <w:szCs w:val="24"/>
                <w:lang w:val="tt-RU"/>
              </w:rPr>
            </w:pPr>
            <w:r w:rsidRPr="00937EBF">
              <w:rPr>
                <w:sz w:val="24"/>
                <w:szCs w:val="24"/>
                <w:lang w:val="tt-RU"/>
              </w:rPr>
              <w:t xml:space="preserve"> Җ.Тәрҗеманов (Имс 88)</w:t>
            </w: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Default="00B067BF" w:rsidP="00937EBF">
            <w:pPr>
              <w:rPr>
                <w:sz w:val="24"/>
                <w:szCs w:val="24"/>
                <w:lang w:val="tt-RU"/>
              </w:rPr>
            </w:pPr>
          </w:p>
          <w:p w:rsidR="00B067BF" w:rsidRPr="00937EBF" w:rsidRDefault="00B067BF"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Консультация</w:t>
            </w:r>
            <w:r w:rsidRPr="00937EBF">
              <w:rPr>
                <w:sz w:val="24"/>
                <w:szCs w:val="24"/>
                <w:lang w:val="tt-RU"/>
              </w:rPr>
              <w:t xml:space="preserve"> “Кул</w:t>
            </w:r>
            <w:r w:rsidRPr="00937EBF">
              <w:rPr>
                <w:sz w:val="24"/>
                <w:szCs w:val="24"/>
              </w:rPr>
              <w:t>ь</w:t>
            </w:r>
            <w:r w:rsidRPr="00937EBF">
              <w:rPr>
                <w:sz w:val="24"/>
                <w:szCs w:val="24"/>
                <w:lang w:val="tt-RU"/>
              </w:rPr>
              <w:t>тура-гигиена күнекмәләре тәрбияләү”</w:t>
            </w:r>
          </w:p>
          <w:p w:rsidR="0004347D" w:rsidRPr="00937EBF" w:rsidRDefault="0004347D" w:rsidP="00937EBF">
            <w:pPr>
              <w:rPr>
                <w:sz w:val="24"/>
                <w:szCs w:val="24"/>
                <w:lang w:val="tt-RU"/>
              </w:rPr>
            </w:pPr>
            <w:r w:rsidRPr="00937EBF">
              <w:rPr>
                <w:sz w:val="24"/>
                <w:szCs w:val="24"/>
                <w:u w:val="single"/>
                <w:lang w:val="tt-RU"/>
              </w:rPr>
              <w:t>Рәсем конкурсы</w:t>
            </w:r>
            <w:r w:rsidRPr="00937EBF">
              <w:rPr>
                <w:sz w:val="24"/>
                <w:szCs w:val="24"/>
                <w:lang w:val="tt-RU"/>
              </w:rPr>
              <w:t xml:space="preserve"> “Мин чисталык яратам”</w:t>
            </w:r>
          </w:p>
        </w:tc>
      </w:tr>
      <w:tr w:rsidR="0004347D" w:rsidRPr="00937EBF" w:rsidTr="0004347D">
        <w:trPr>
          <w:cantSplit/>
          <w:trHeight w:val="297"/>
        </w:trPr>
        <w:tc>
          <w:tcPr>
            <w:tcW w:w="534" w:type="dxa"/>
            <w:vMerge w:val="restart"/>
            <w:tcBorders>
              <w:top w:val="single" w:sz="4" w:space="0" w:color="auto"/>
              <w:left w:val="single" w:sz="4" w:space="0" w:color="auto"/>
              <w:right w:val="single" w:sz="4" w:space="0" w:color="auto"/>
            </w:tcBorders>
            <w:textDirection w:val="btLr"/>
          </w:tcPr>
          <w:p w:rsidR="0004347D" w:rsidRPr="00937EBF" w:rsidRDefault="0004347D" w:rsidP="00937EBF">
            <w:pPr>
              <w:ind w:left="158" w:right="113"/>
              <w:jc w:val="center"/>
              <w:rPr>
                <w:sz w:val="24"/>
                <w:szCs w:val="24"/>
                <w:lang w:val="tt-RU"/>
              </w:rPr>
            </w:pPr>
            <w:r w:rsidRPr="00937EBF">
              <w:rPr>
                <w:sz w:val="24"/>
                <w:szCs w:val="24"/>
                <w:lang w:val="tt-RU"/>
              </w:rPr>
              <w:t>Февраль</w:t>
            </w: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b/>
                <w:sz w:val="24"/>
                <w:szCs w:val="24"/>
                <w:lang w:val="tt-RU"/>
              </w:rPr>
              <w:t>Әгәр бәла була калса..</w:t>
            </w:r>
          </w:p>
        </w:tc>
      </w:tr>
      <w:tr w:rsidR="0004347D" w:rsidRPr="006C3A1D" w:rsidTr="0004347D">
        <w:trPr>
          <w:cantSplit/>
          <w:trHeight w:val="1620"/>
        </w:trPr>
        <w:tc>
          <w:tcPr>
            <w:tcW w:w="534" w:type="dxa"/>
            <w:vMerge/>
            <w:tcBorders>
              <w:top w:val="single" w:sz="4" w:space="0" w:color="auto"/>
              <w:left w:val="single" w:sz="4" w:space="0" w:color="auto"/>
              <w:right w:val="single" w:sz="4" w:space="0" w:color="auto"/>
            </w:tcBorders>
            <w:textDirection w:val="btLr"/>
          </w:tcPr>
          <w:p w:rsidR="0004347D" w:rsidRPr="00937EBF" w:rsidRDefault="0004347D" w:rsidP="00937EBF">
            <w:pPr>
              <w:ind w:left="158"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Куркынычсызлык кагыйдәләре</w:t>
            </w:r>
          </w:p>
          <w:p w:rsidR="0004347D" w:rsidRPr="00937EBF" w:rsidRDefault="0004347D" w:rsidP="00937EBF">
            <w:pPr>
              <w:tabs>
                <w:tab w:val="left" w:pos="345"/>
              </w:tabs>
              <w:rPr>
                <w:b/>
                <w:sz w:val="24"/>
                <w:szCs w:val="24"/>
                <w:lang w:val="tt-RU"/>
              </w:rPr>
            </w:pPr>
            <w:r w:rsidRPr="00937EBF">
              <w:rPr>
                <w:sz w:val="24"/>
                <w:szCs w:val="24"/>
                <w:u w:val="single"/>
                <w:lang w:val="tt-RU"/>
              </w:rPr>
              <w:t xml:space="preserve">Максат: </w:t>
            </w:r>
            <w:r w:rsidRPr="00937EBF">
              <w:rPr>
                <w:sz w:val="24"/>
                <w:szCs w:val="24"/>
                <w:lang w:val="tt-RU"/>
              </w:rPr>
              <w:t>куркынычсызлык кагыйдәләрен төгәл үтәү күнекмәләрен ныгыту; ят предметлар күргәндә кагылмаска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“Куркынычсызлык кагыйдәләрен беләбезме?”</w:t>
            </w:r>
          </w:p>
          <w:p w:rsidR="0004347D" w:rsidRPr="00937EBF" w:rsidRDefault="0004347D" w:rsidP="00937EBF">
            <w:pPr>
              <w:rPr>
                <w:sz w:val="24"/>
                <w:szCs w:val="24"/>
                <w:lang w:val="tt-RU"/>
              </w:rPr>
            </w:pPr>
            <w:r w:rsidRPr="00937EBF">
              <w:rPr>
                <w:sz w:val="24"/>
                <w:szCs w:val="24"/>
                <w:lang w:val="tt-RU"/>
              </w:rPr>
              <w:t>С/р уен “Мин югалдым”</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Мультфильмнар карау</w:t>
            </w:r>
          </w:p>
          <w:p w:rsidR="0004347D" w:rsidRPr="00937EBF" w:rsidRDefault="0004347D" w:rsidP="00937EBF">
            <w:pPr>
              <w:rPr>
                <w:sz w:val="24"/>
                <w:szCs w:val="24"/>
                <w:lang w:val="tt-RU"/>
              </w:rPr>
            </w:pPr>
            <w:r w:rsidRPr="00937EBF">
              <w:rPr>
                <w:sz w:val="24"/>
                <w:szCs w:val="24"/>
                <w:u w:val="single"/>
                <w:lang w:val="tt-RU"/>
              </w:rPr>
              <w:t xml:space="preserve">Уен </w:t>
            </w:r>
            <w:r w:rsidRPr="00937EBF">
              <w:rPr>
                <w:sz w:val="24"/>
                <w:szCs w:val="24"/>
                <w:lang w:val="tt-RU"/>
              </w:rPr>
              <w:t>“Ят предметлар”</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“Казлар-аккошлар” рус х.ә.</w:t>
            </w:r>
          </w:p>
          <w:p w:rsidR="0004347D" w:rsidRPr="00937EBF" w:rsidRDefault="0004347D" w:rsidP="00937EBF">
            <w:pPr>
              <w:rPr>
                <w:sz w:val="24"/>
                <w:szCs w:val="24"/>
                <w:lang w:val="tt-RU"/>
              </w:rPr>
            </w:pPr>
            <w:r w:rsidRPr="00937EBF">
              <w:rPr>
                <w:sz w:val="24"/>
                <w:szCs w:val="24"/>
                <w:lang w:val="tt-RU"/>
              </w:rPr>
              <w:t>“Светофорның өч сүзе” Ш.Галиев (413)</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Консультация кую:</w:t>
            </w:r>
          </w:p>
          <w:p w:rsidR="0004347D" w:rsidRPr="00937EBF" w:rsidRDefault="0004347D" w:rsidP="00937EBF">
            <w:pPr>
              <w:rPr>
                <w:sz w:val="24"/>
                <w:szCs w:val="24"/>
                <w:lang w:val="tt-RU"/>
              </w:rPr>
            </w:pPr>
            <w:r w:rsidRPr="00937EBF">
              <w:rPr>
                <w:sz w:val="24"/>
                <w:szCs w:val="24"/>
                <w:lang w:val="tt-RU"/>
              </w:rPr>
              <w:t>“Куркынычсызлык кагыйдәләрен төгәл үтик!”</w:t>
            </w:r>
          </w:p>
        </w:tc>
      </w:tr>
      <w:tr w:rsidR="0004347D" w:rsidRPr="00937EBF" w:rsidTr="0004347D">
        <w:trPr>
          <w:trHeight w:val="1587"/>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Әгәр бәлагә тарысаң</w:t>
            </w:r>
          </w:p>
          <w:p w:rsidR="0004347D" w:rsidRPr="00937EBF" w:rsidRDefault="0004347D" w:rsidP="00937EBF">
            <w:pPr>
              <w:tabs>
                <w:tab w:val="left" w:pos="345"/>
              </w:tabs>
              <w:rPr>
                <w:sz w:val="24"/>
                <w:szCs w:val="24"/>
                <w:lang w:val="tt-RU"/>
              </w:rPr>
            </w:pPr>
            <w:r w:rsidRPr="00937EBF">
              <w:rPr>
                <w:sz w:val="24"/>
                <w:szCs w:val="24"/>
                <w:u w:val="single"/>
                <w:lang w:val="tt-RU"/>
              </w:rPr>
              <w:t>Максат:</w:t>
            </w:r>
            <w:r w:rsidRPr="00937EBF">
              <w:rPr>
                <w:sz w:val="24"/>
                <w:szCs w:val="24"/>
                <w:lang w:val="tt-RU"/>
              </w:rPr>
              <w:t xml:space="preserve"> бәлагә тарыган вакытта ситуациядән чыга белү күнекмәләре бирү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“Бәла булмасын дисәң..”</w:t>
            </w:r>
          </w:p>
          <w:p w:rsidR="0004347D" w:rsidRPr="00937EBF" w:rsidRDefault="0004347D" w:rsidP="00937EBF">
            <w:pPr>
              <w:rPr>
                <w:sz w:val="24"/>
                <w:szCs w:val="24"/>
                <w:lang w:val="tt-RU"/>
              </w:rPr>
            </w:pPr>
            <w:r w:rsidRPr="00937EBF">
              <w:rPr>
                <w:sz w:val="24"/>
                <w:szCs w:val="24"/>
                <w:u w:val="single"/>
                <w:lang w:val="tt-RU"/>
              </w:rPr>
              <w:t>Дид.уен</w:t>
            </w:r>
            <w:r w:rsidRPr="00937EBF">
              <w:rPr>
                <w:sz w:val="24"/>
                <w:szCs w:val="24"/>
                <w:lang w:val="tt-RU"/>
              </w:rPr>
              <w:t xml:space="preserve"> “Күңелсез хәлләрдән ничек чыгарга?”</w:t>
            </w:r>
          </w:p>
          <w:p w:rsidR="0004347D" w:rsidRPr="00937EBF" w:rsidRDefault="0004347D" w:rsidP="00937EBF">
            <w:pPr>
              <w:rPr>
                <w:sz w:val="24"/>
                <w:szCs w:val="24"/>
                <w:lang w:val="tt-RU"/>
              </w:rPr>
            </w:pPr>
            <w:r w:rsidRPr="00937EBF">
              <w:rPr>
                <w:sz w:val="24"/>
                <w:szCs w:val="24"/>
                <w:lang w:val="tt-RU"/>
              </w:rPr>
              <w:t>Плакатлар, рәсемнәр карау</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“Велосипедлы Мөнир” Н.Фәттах (Имс 120)</w:t>
            </w:r>
          </w:p>
          <w:p w:rsidR="0004347D" w:rsidRPr="00937EBF" w:rsidRDefault="0004347D"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“Бәланы булдырмый калу җиңелрәк”</w:t>
            </w:r>
          </w:p>
        </w:tc>
      </w:tr>
      <w:tr w:rsidR="0004347D" w:rsidRPr="00937EBF" w:rsidTr="0004347D">
        <w:trPr>
          <w:trHeight w:val="415"/>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 xml:space="preserve">Без – </w:t>
            </w:r>
            <w:r w:rsidRPr="00937EBF">
              <w:rPr>
                <w:b/>
                <w:sz w:val="24"/>
                <w:szCs w:val="24"/>
                <w:lang w:val="tt-RU"/>
              </w:rPr>
              <w:lastRenderedPageBreak/>
              <w:t>коткаручылар. Эвакуация</w:t>
            </w:r>
          </w:p>
          <w:p w:rsidR="0004347D" w:rsidRPr="00937EBF" w:rsidRDefault="0004347D" w:rsidP="00937EBF">
            <w:pPr>
              <w:tabs>
                <w:tab w:val="left" w:pos="345"/>
              </w:tabs>
              <w:rPr>
                <w:sz w:val="24"/>
                <w:szCs w:val="24"/>
                <w:lang w:val="tt-RU"/>
              </w:rPr>
            </w:pPr>
            <w:r w:rsidRPr="00937EBF">
              <w:rPr>
                <w:sz w:val="24"/>
                <w:szCs w:val="24"/>
                <w:u w:val="single"/>
                <w:lang w:val="tt-RU"/>
              </w:rPr>
              <w:t>Максат:</w:t>
            </w:r>
            <w:r w:rsidRPr="00937EBF">
              <w:rPr>
                <w:sz w:val="24"/>
                <w:szCs w:val="24"/>
                <w:lang w:val="tt-RU"/>
              </w:rPr>
              <w:t xml:space="preserve"> янгын куркынычы булганда эвакуация юлларын дөрес табарга, тәртип белән,ашыкмыйча урамга чыгарга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lastRenderedPageBreak/>
              <w:t xml:space="preserve">Әңгәмә: </w:t>
            </w:r>
            <w:r w:rsidRPr="00937EBF">
              <w:rPr>
                <w:sz w:val="24"/>
                <w:szCs w:val="24"/>
                <w:lang w:val="tt-RU"/>
              </w:rPr>
              <w:t xml:space="preserve">“Янгын чыкса нишләргә һәм </w:t>
            </w:r>
            <w:r w:rsidRPr="00937EBF">
              <w:rPr>
                <w:sz w:val="24"/>
                <w:szCs w:val="24"/>
                <w:lang w:val="tt-RU"/>
              </w:rPr>
              <w:lastRenderedPageBreak/>
              <w:t>кая барырга?”</w:t>
            </w:r>
          </w:p>
          <w:p w:rsidR="0004347D" w:rsidRPr="00937EBF" w:rsidRDefault="0004347D" w:rsidP="00937EBF">
            <w:pPr>
              <w:rPr>
                <w:sz w:val="24"/>
                <w:szCs w:val="24"/>
                <w:lang w:val="tt-RU"/>
              </w:rPr>
            </w:pPr>
            <w:r w:rsidRPr="00937EBF">
              <w:rPr>
                <w:sz w:val="24"/>
                <w:szCs w:val="24"/>
                <w:lang w:val="tt-RU"/>
              </w:rPr>
              <w:t>Эвакуация юлларын карау.</w:t>
            </w: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u w:val="single"/>
                <w:lang w:val="tt-RU"/>
              </w:rPr>
              <w:t>Дид. уен</w:t>
            </w:r>
            <w:r w:rsidRPr="00937EBF">
              <w:rPr>
                <w:sz w:val="24"/>
                <w:szCs w:val="24"/>
                <w:lang w:val="tt-RU"/>
              </w:rPr>
              <w:t xml:space="preserve"> “ Хәвеф-хәтәрләрдән саклау”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 xml:space="preserve">Практик – гамәли </w:t>
            </w:r>
            <w:r w:rsidRPr="00937EBF">
              <w:rPr>
                <w:sz w:val="24"/>
                <w:szCs w:val="24"/>
                <w:lang w:val="tt-RU"/>
              </w:rPr>
              <w:lastRenderedPageBreak/>
              <w:t>эшчәнлек “Янгын булганда бал-рны эвакуацияләү”</w:t>
            </w:r>
          </w:p>
          <w:p w:rsidR="0004347D" w:rsidRPr="00937EBF" w:rsidRDefault="0004347D" w:rsidP="00937EBF">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lastRenderedPageBreak/>
              <w:t>Консультация:</w:t>
            </w:r>
          </w:p>
          <w:p w:rsidR="0004347D" w:rsidRPr="00937EBF" w:rsidRDefault="0004347D" w:rsidP="00937EBF">
            <w:pPr>
              <w:rPr>
                <w:sz w:val="24"/>
                <w:szCs w:val="24"/>
                <w:lang w:val="tt-RU"/>
              </w:rPr>
            </w:pPr>
            <w:r w:rsidRPr="00937EBF">
              <w:rPr>
                <w:sz w:val="24"/>
                <w:szCs w:val="24"/>
                <w:lang w:val="tt-RU"/>
              </w:rPr>
              <w:lastRenderedPageBreak/>
              <w:t>“”</w:t>
            </w:r>
          </w:p>
        </w:tc>
      </w:tr>
      <w:tr w:rsidR="0004347D" w:rsidRPr="00937EBF" w:rsidTr="00FB552F">
        <w:trPr>
          <w:trHeight w:val="3286"/>
        </w:trPr>
        <w:tc>
          <w:tcPr>
            <w:tcW w:w="534" w:type="dxa"/>
            <w:vMerge/>
            <w:tcBorders>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Компьютер</w:t>
            </w:r>
          </w:p>
          <w:p w:rsidR="0004347D"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көндәлек тормышыбызда компьютер, телевизорның зур роль уйнавын; шулай да аларның сәламәтлеккә зыянлы булуын аңлату.</w:t>
            </w:r>
          </w:p>
          <w:p w:rsidR="00B067BF" w:rsidRDefault="00B067BF" w:rsidP="00937EBF">
            <w:pPr>
              <w:tabs>
                <w:tab w:val="left" w:pos="345"/>
              </w:tabs>
              <w:rPr>
                <w:sz w:val="24"/>
                <w:szCs w:val="24"/>
                <w:lang w:val="tt-RU"/>
              </w:rPr>
            </w:pPr>
          </w:p>
          <w:p w:rsidR="00B067BF" w:rsidRDefault="00B067BF" w:rsidP="00937EBF">
            <w:pPr>
              <w:tabs>
                <w:tab w:val="left" w:pos="345"/>
              </w:tabs>
              <w:rPr>
                <w:sz w:val="24"/>
                <w:szCs w:val="24"/>
                <w:lang w:val="tt-RU"/>
              </w:rPr>
            </w:pPr>
          </w:p>
          <w:p w:rsidR="00B067BF" w:rsidRDefault="00B067BF" w:rsidP="00937EBF">
            <w:pPr>
              <w:tabs>
                <w:tab w:val="left" w:pos="345"/>
              </w:tabs>
              <w:rPr>
                <w:sz w:val="24"/>
                <w:szCs w:val="24"/>
                <w:lang w:val="tt-RU"/>
              </w:rPr>
            </w:pPr>
          </w:p>
          <w:p w:rsidR="00B067BF" w:rsidRPr="00937EBF" w:rsidRDefault="00B067BF" w:rsidP="00937EBF">
            <w:pPr>
              <w:tabs>
                <w:tab w:val="left" w:pos="345"/>
              </w:tabs>
              <w:rPr>
                <w:sz w:val="24"/>
                <w:szCs w:val="24"/>
                <w:lang w:val="tt-RU"/>
              </w:rPr>
            </w:pP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rPr>
            </w:pPr>
            <w:r w:rsidRPr="00937EBF">
              <w:rPr>
                <w:sz w:val="24"/>
                <w:szCs w:val="24"/>
                <w:u w:val="single"/>
                <w:lang w:val="tt-RU"/>
              </w:rPr>
              <w:t xml:space="preserve">Әңгәмә: </w:t>
            </w:r>
            <w:r w:rsidRPr="00937EBF">
              <w:rPr>
                <w:sz w:val="24"/>
                <w:szCs w:val="24"/>
                <w:lang w:val="tt-RU"/>
              </w:rPr>
              <w:t>“Компьютер- безнең ярдәмчебез”</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u w:val="single"/>
                <w:lang w:val="tt-RU"/>
              </w:rPr>
              <w:t>Презента</w:t>
            </w:r>
            <w:r w:rsidRPr="00937EBF">
              <w:rPr>
                <w:sz w:val="24"/>
                <w:szCs w:val="24"/>
                <w:u w:val="single"/>
              </w:rPr>
              <w:t>ц</w:t>
            </w:r>
            <w:r w:rsidRPr="00937EBF">
              <w:rPr>
                <w:sz w:val="24"/>
                <w:szCs w:val="24"/>
                <w:u w:val="single"/>
                <w:lang w:val="tt-RU"/>
              </w:rPr>
              <w:t>ия</w:t>
            </w:r>
            <w:r w:rsidRPr="00937EBF">
              <w:rPr>
                <w:sz w:val="24"/>
                <w:szCs w:val="24"/>
                <w:lang w:val="tt-RU"/>
              </w:rPr>
              <w:t xml:space="preserve"> карау “Чебурашка комп</w:t>
            </w:r>
            <w:r w:rsidRPr="00937EBF">
              <w:rPr>
                <w:sz w:val="24"/>
                <w:szCs w:val="24"/>
              </w:rPr>
              <w:t>ью</w:t>
            </w:r>
            <w:r w:rsidRPr="00937EBF">
              <w:rPr>
                <w:sz w:val="24"/>
                <w:szCs w:val="24"/>
                <w:lang w:val="tt-RU"/>
              </w:rPr>
              <w:t>тер өйрәнә”</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Рәсемнәр 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“Куркыныч уй” Йолдыз (449)</w:t>
            </w:r>
          </w:p>
          <w:p w:rsidR="0004347D" w:rsidRPr="00937EBF" w:rsidRDefault="0004347D" w:rsidP="00937EBF">
            <w:pPr>
              <w:rPr>
                <w:sz w:val="24"/>
                <w:szCs w:val="24"/>
                <w:lang w:val="tt-RU"/>
              </w:rPr>
            </w:pPr>
            <w:r w:rsidRPr="00937EBF">
              <w:rPr>
                <w:sz w:val="24"/>
                <w:szCs w:val="24"/>
                <w:lang w:val="tt-RU"/>
              </w:rPr>
              <w:t>“Төшемә керде” Мөҗәһит (453)</w:t>
            </w:r>
          </w:p>
          <w:p w:rsidR="00B067BF" w:rsidRDefault="0004347D" w:rsidP="00937EBF">
            <w:pPr>
              <w:rPr>
                <w:sz w:val="24"/>
                <w:szCs w:val="24"/>
                <w:lang w:val="tt-RU"/>
              </w:rPr>
            </w:pPr>
            <w:r w:rsidRPr="00937EBF">
              <w:rPr>
                <w:sz w:val="24"/>
                <w:szCs w:val="24"/>
                <w:lang w:val="tt-RU"/>
              </w:rPr>
              <w:t>“Күз тигән” И.</w:t>
            </w:r>
          </w:p>
          <w:p w:rsidR="0004347D" w:rsidRPr="00937EBF" w:rsidRDefault="0004347D" w:rsidP="00937EBF">
            <w:pPr>
              <w:rPr>
                <w:sz w:val="24"/>
                <w:szCs w:val="24"/>
                <w:lang w:val="tt-RU"/>
              </w:rPr>
            </w:pPr>
            <w:r w:rsidRPr="00937EBF">
              <w:rPr>
                <w:sz w:val="24"/>
                <w:szCs w:val="24"/>
                <w:lang w:val="tt-RU"/>
              </w:rPr>
              <w:t>Юзеев (482)</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rPr>
            </w:pPr>
            <w:r w:rsidRPr="00937EBF">
              <w:rPr>
                <w:sz w:val="24"/>
                <w:szCs w:val="24"/>
                <w:lang w:val="tt-RU"/>
              </w:rPr>
              <w:t>Комп</w:t>
            </w:r>
            <w:r w:rsidRPr="00937EBF">
              <w:rPr>
                <w:sz w:val="24"/>
                <w:szCs w:val="24"/>
              </w:rPr>
              <w:t>ьютер  бел</w:t>
            </w:r>
            <w:r w:rsidRPr="00937EBF">
              <w:rPr>
                <w:sz w:val="24"/>
                <w:szCs w:val="24"/>
                <w:lang w:val="tt-RU"/>
              </w:rPr>
              <w:t>ә</w:t>
            </w:r>
            <w:r w:rsidRPr="00937EBF">
              <w:rPr>
                <w:sz w:val="24"/>
                <w:szCs w:val="24"/>
              </w:rPr>
              <w:t>н танышу</w:t>
            </w: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p w:rsidR="0004347D" w:rsidRPr="00937EBF" w:rsidRDefault="0004347D" w:rsidP="00937EBF">
            <w:pPr>
              <w:rPr>
                <w:sz w:val="24"/>
                <w:szCs w:val="24"/>
              </w:rPr>
            </w:pP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“Бала тормышында ко</w:t>
            </w:r>
            <w:r w:rsidRPr="00937EBF">
              <w:rPr>
                <w:sz w:val="24"/>
                <w:szCs w:val="24"/>
              </w:rPr>
              <w:t>мпь</w:t>
            </w:r>
            <w:r w:rsidRPr="00937EBF">
              <w:rPr>
                <w:sz w:val="24"/>
                <w:szCs w:val="24"/>
                <w:lang w:val="tt-RU"/>
              </w:rPr>
              <w:t>ютерның роле””</w:t>
            </w:r>
          </w:p>
        </w:tc>
      </w:tr>
      <w:tr w:rsidR="0004347D" w:rsidRPr="00937EBF" w:rsidTr="0004347D">
        <w:trPr>
          <w:trHeight w:val="293"/>
        </w:trPr>
        <w:tc>
          <w:tcPr>
            <w:tcW w:w="534" w:type="dxa"/>
            <w:vMerge w:val="restart"/>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r w:rsidRPr="00937EBF">
              <w:rPr>
                <w:sz w:val="24"/>
                <w:szCs w:val="24"/>
                <w:lang w:val="tt-RU"/>
              </w:rPr>
              <w:t>Март</w:t>
            </w: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r w:rsidRPr="00937EBF">
              <w:rPr>
                <w:b/>
                <w:sz w:val="24"/>
                <w:szCs w:val="24"/>
                <w:lang w:val="tt-RU"/>
              </w:rPr>
              <w:t>Игътибар! Яз!</w:t>
            </w:r>
          </w:p>
        </w:tc>
      </w:tr>
      <w:tr w:rsidR="0004347D" w:rsidRPr="00937EBF" w:rsidTr="0004347D">
        <w:trPr>
          <w:trHeight w:val="975"/>
        </w:trPr>
        <w:tc>
          <w:tcPr>
            <w:tcW w:w="534" w:type="dxa"/>
            <w:vMerge/>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Бозлавык. Язгы боз</w:t>
            </w:r>
          </w:p>
          <w:p w:rsidR="0004347D" w:rsidRPr="00937EBF" w:rsidRDefault="0004347D" w:rsidP="00937EBF">
            <w:pPr>
              <w:tabs>
                <w:tab w:val="left" w:pos="345"/>
              </w:tabs>
              <w:rPr>
                <w:b/>
                <w:sz w:val="24"/>
                <w:szCs w:val="24"/>
                <w:lang w:val="tt-RU"/>
              </w:rPr>
            </w:pPr>
            <w:r w:rsidRPr="00937EBF">
              <w:rPr>
                <w:sz w:val="24"/>
                <w:szCs w:val="24"/>
                <w:u w:val="single"/>
                <w:lang w:val="tt-RU"/>
              </w:rPr>
              <w:t>Максат:</w:t>
            </w:r>
            <w:r w:rsidRPr="00937EBF">
              <w:rPr>
                <w:sz w:val="24"/>
                <w:szCs w:val="24"/>
                <w:lang w:val="tt-RU"/>
              </w:rPr>
              <w:t xml:space="preserve"> рәсемнәр, күзәтүләр  аша бозлавыкның куркыныч икәнлеген аңлату,сак булырга өйрәтү; елга буйларында, боз өстендә уйнарга ярамавын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Әңгәмә:</w:t>
            </w:r>
          </w:p>
          <w:p w:rsidR="0004347D" w:rsidRPr="00937EBF" w:rsidRDefault="0004347D" w:rsidP="00937EBF">
            <w:pPr>
              <w:rPr>
                <w:sz w:val="24"/>
                <w:szCs w:val="24"/>
                <w:lang w:val="tt-RU"/>
              </w:rPr>
            </w:pPr>
            <w:r w:rsidRPr="00937EBF">
              <w:rPr>
                <w:sz w:val="24"/>
                <w:szCs w:val="24"/>
                <w:lang w:val="tt-RU"/>
              </w:rPr>
              <w:t>“Язгы боз ястык калынлыгы булса да, ышанма!” мәкаленең мәгънәсен аңлату</w:t>
            </w:r>
          </w:p>
          <w:p w:rsidR="0004347D" w:rsidRPr="00937EBF" w:rsidRDefault="0004347D" w:rsidP="00937EBF">
            <w:pPr>
              <w:rPr>
                <w:sz w:val="24"/>
                <w:szCs w:val="24"/>
                <w:lang w:val="tt-RU"/>
              </w:rPr>
            </w:pPr>
            <w:r w:rsidRPr="00937EBF">
              <w:rPr>
                <w:sz w:val="24"/>
                <w:szCs w:val="24"/>
                <w:lang w:val="tt-RU"/>
              </w:rPr>
              <w:t>НОД “Туган якка яз килде”</w:t>
            </w:r>
          </w:p>
          <w:p w:rsidR="0004347D" w:rsidRPr="00937EBF" w:rsidRDefault="0004347D" w:rsidP="00937EBF">
            <w:pPr>
              <w:rPr>
                <w:sz w:val="24"/>
                <w:szCs w:val="24"/>
                <w:lang w:val="tt-RU"/>
              </w:rPr>
            </w:pPr>
            <w:r w:rsidRPr="00937EBF">
              <w:rPr>
                <w:sz w:val="24"/>
                <w:szCs w:val="24"/>
                <w:lang w:val="tt-RU"/>
              </w:rPr>
              <w:t>Мультфильмнар 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“Кар астыннан чыкты яз” Н. Мад</w:t>
            </w:r>
            <w:r w:rsidRPr="00937EBF">
              <w:rPr>
                <w:sz w:val="24"/>
                <w:szCs w:val="24"/>
              </w:rPr>
              <w:t>ъ</w:t>
            </w:r>
            <w:r w:rsidRPr="00937EBF">
              <w:rPr>
                <w:sz w:val="24"/>
                <w:szCs w:val="24"/>
                <w:lang w:val="tt-RU"/>
              </w:rPr>
              <w:t>яров (428)</w:t>
            </w:r>
          </w:p>
          <w:p w:rsidR="0004347D" w:rsidRPr="00937EBF" w:rsidRDefault="0004347D" w:rsidP="00937EBF">
            <w:pPr>
              <w:rPr>
                <w:sz w:val="24"/>
                <w:szCs w:val="24"/>
                <w:lang w:val="tt-RU"/>
              </w:rPr>
            </w:pPr>
            <w:r w:rsidRPr="00937EBF">
              <w:rPr>
                <w:sz w:val="24"/>
                <w:szCs w:val="24"/>
                <w:lang w:val="tt-RU"/>
              </w:rPr>
              <w:t>“Яз” Г.Рәхмәнколый (426)</w:t>
            </w:r>
          </w:p>
          <w:p w:rsidR="0004347D" w:rsidRPr="00937EBF" w:rsidRDefault="0004347D" w:rsidP="00937EBF">
            <w:pPr>
              <w:rPr>
                <w:sz w:val="24"/>
                <w:szCs w:val="24"/>
                <w:lang w:val="tt-RU"/>
              </w:rPr>
            </w:pPr>
            <w:r w:rsidRPr="00937EBF">
              <w:rPr>
                <w:sz w:val="24"/>
                <w:szCs w:val="24"/>
                <w:lang w:val="tt-RU"/>
              </w:rPr>
              <w:t>“Чирләдем” (Гарданов 149)</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w:t>
            </w:r>
            <w:r w:rsidRPr="00937EBF">
              <w:rPr>
                <w:sz w:val="24"/>
                <w:szCs w:val="24"/>
              </w:rPr>
              <w:t>ц</w:t>
            </w:r>
            <w:r w:rsidRPr="00937EBF">
              <w:rPr>
                <w:sz w:val="24"/>
                <w:szCs w:val="24"/>
                <w:lang w:val="tt-RU"/>
              </w:rPr>
              <w:t>ияле рәсемнәр карау, фикер алышу</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“Язгы боз ястык калынлыгы булса да, ышанма!”</w:t>
            </w:r>
          </w:p>
        </w:tc>
      </w:tr>
      <w:tr w:rsidR="0004347D" w:rsidRPr="00937EBF" w:rsidTr="0004347D">
        <w:trPr>
          <w:trHeight w:val="1092"/>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Витаминнар</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 xml:space="preserve">яз көне кеше организмына витаминнар җитешмәвен, аның өчен витаминлы ризыклар </w:t>
            </w:r>
            <w:r w:rsidRPr="00937EBF">
              <w:rPr>
                <w:sz w:val="24"/>
                <w:szCs w:val="24"/>
                <w:lang w:val="tt-RU"/>
              </w:rPr>
              <w:lastRenderedPageBreak/>
              <w:t>кулланырга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lastRenderedPageBreak/>
              <w:t>Әңгәмә:</w:t>
            </w:r>
            <w:r w:rsidRPr="00937EBF">
              <w:rPr>
                <w:sz w:val="24"/>
                <w:szCs w:val="24"/>
                <w:lang w:val="tt-RU"/>
              </w:rPr>
              <w:t xml:space="preserve"> “Витаминнар  кайда үсә?”</w:t>
            </w:r>
          </w:p>
          <w:p w:rsidR="0004347D" w:rsidRPr="00937EBF" w:rsidRDefault="0004347D" w:rsidP="00937EBF">
            <w:pPr>
              <w:rPr>
                <w:sz w:val="24"/>
                <w:szCs w:val="24"/>
                <w:lang w:val="tt-RU"/>
              </w:rPr>
            </w:pPr>
            <w:r w:rsidRPr="00937EBF">
              <w:rPr>
                <w:sz w:val="24"/>
                <w:szCs w:val="24"/>
                <w:lang w:val="tt-RU"/>
              </w:rPr>
              <w:t>Дид.уен “Файдалы-зыянлы”</w:t>
            </w:r>
          </w:p>
          <w:p w:rsidR="0004347D" w:rsidRPr="00937EBF" w:rsidRDefault="0004347D" w:rsidP="00937EBF">
            <w:pPr>
              <w:rPr>
                <w:sz w:val="24"/>
                <w:szCs w:val="24"/>
                <w:lang w:val="tt-RU"/>
              </w:rPr>
            </w:pPr>
            <w:r w:rsidRPr="00937EBF">
              <w:rPr>
                <w:sz w:val="24"/>
                <w:szCs w:val="24"/>
                <w:lang w:val="tt-RU"/>
              </w:rPr>
              <w:t>“Дүртенчесе артык”</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Рәсемнәр карау</w:t>
            </w: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“Шифалы сөт” С.Сәүбанова (Имс 69)</w:t>
            </w:r>
          </w:p>
          <w:p w:rsidR="0004347D" w:rsidRPr="00937EBF" w:rsidRDefault="0004347D" w:rsidP="00937EBF">
            <w:pPr>
              <w:rPr>
                <w:sz w:val="24"/>
                <w:szCs w:val="24"/>
                <w:lang w:val="tt-RU"/>
              </w:rPr>
            </w:pPr>
            <w:r w:rsidRPr="00937EBF">
              <w:rPr>
                <w:sz w:val="24"/>
                <w:szCs w:val="24"/>
                <w:lang w:val="tt-RU"/>
              </w:rPr>
              <w:t>“Файдалы җиләк” Ш.Галиев (Имс 148)</w:t>
            </w:r>
          </w:p>
          <w:p w:rsidR="0004347D" w:rsidRPr="00937EBF" w:rsidRDefault="0004347D" w:rsidP="00937EBF">
            <w:pPr>
              <w:rPr>
                <w:sz w:val="24"/>
                <w:szCs w:val="24"/>
                <w:lang w:val="tt-RU"/>
              </w:rPr>
            </w:pPr>
            <w:r w:rsidRPr="00937EBF">
              <w:rPr>
                <w:sz w:val="24"/>
                <w:szCs w:val="24"/>
                <w:lang w:val="tt-RU"/>
              </w:rPr>
              <w:t>“Банан тәмле буламы?” Ә.Рәшит (Имс 152)</w:t>
            </w:r>
          </w:p>
          <w:p w:rsidR="0004347D" w:rsidRPr="00937EBF" w:rsidRDefault="0004347D" w:rsidP="00937EBF">
            <w:pPr>
              <w:rPr>
                <w:sz w:val="24"/>
                <w:szCs w:val="24"/>
                <w:lang w:val="tt-RU"/>
              </w:rPr>
            </w:pPr>
            <w:r w:rsidRPr="00937EBF">
              <w:rPr>
                <w:sz w:val="24"/>
                <w:szCs w:val="24"/>
                <w:lang w:val="tt-RU"/>
              </w:rPr>
              <w:lastRenderedPageBreak/>
              <w:t>“Витаминлы аш”Х.Халиков (Имс 188)</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Презента</w:t>
            </w:r>
            <w:r w:rsidRPr="00937EBF">
              <w:rPr>
                <w:sz w:val="24"/>
                <w:szCs w:val="24"/>
              </w:rPr>
              <w:t xml:space="preserve">ция </w:t>
            </w:r>
            <w:r w:rsidRPr="00937EBF">
              <w:rPr>
                <w:sz w:val="24"/>
                <w:szCs w:val="24"/>
                <w:lang w:val="tt-RU"/>
              </w:rPr>
              <w:t>карау : Витаминнар”</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Папка-передви</w:t>
            </w:r>
            <w:r w:rsidRPr="00937EBF">
              <w:rPr>
                <w:sz w:val="24"/>
                <w:szCs w:val="24"/>
                <w:u w:val="single"/>
              </w:rPr>
              <w:t>ж</w:t>
            </w:r>
            <w:r w:rsidRPr="00937EBF">
              <w:rPr>
                <w:sz w:val="24"/>
                <w:szCs w:val="24"/>
                <w:u w:val="single"/>
                <w:lang w:val="tt-RU"/>
              </w:rPr>
              <w:t>ка:</w:t>
            </w:r>
          </w:p>
          <w:p w:rsidR="0004347D" w:rsidRPr="00937EBF" w:rsidRDefault="0004347D" w:rsidP="00937EBF">
            <w:pPr>
              <w:rPr>
                <w:sz w:val="24"/>
                <w:szCs w:val="24"/>
                <w:lang w:val="tt-RU"/>
              </w:rPr>
            </w:pPr>
            <w:r w:rsidRPr="00937EBF">
              <w:rPr>
                <w:sz w:val="24"/>
                <w:szCs w:val="24"/>
                <w:lang w:val="tt-RU"/>
              </w:rPr>
              <w:t>“Доктор Айболит киңәшләре”</w:t>
            </w:r>
          </w:p>
        </w:tc>
      </w:tr>
      <w:tr w:rsidR="0004347D" w:rsidRPr="00937EBF" w:rsidTr="0004347D">
        <w:trPr>
          <w:trHeight w:val="1136"/>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Өйдә ялгыз калсаң</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өйдә ялгызың калганда куркынычсызлык кагыйдәләрен төгәл үтәргә, чит кешеләргә ишек ачмаска, өйдәге сүзне чит кешегә сөйләмәскә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“Өйдә ялгыз калсаң”</w:t>
            </w:r>
          </w:p>
          <w:p w:rsidR="0004347D" w:rsidRPr="00937EBF" w:rsidRDefault="0004347D" w:rsidP="00937EBF">
            <w:pPr>
              <w:rPr>
                <w:sz w:val="24"/>
                <w:szCs w:val="24"/>
                <w:lang w:val="tt-RU"/>
              </w:rPr>
            </w:pPr>
            <w:r w:rsidRPr="00937EBF">
              <w:rPr>
                <w:sz w:val="24"/>
                <w:szCs w:val="24"/>
                <w:lang w:val="tt-RU"/>
              </w:rPr>
              <w:t>А.Алиш “Сертотмас үрдәк” әкиятен сәхнәләштерү</w:t>
            </w:r>
          </w:p>
          <w:p w:rsidR="0004347D" w:rsidRPr="00937EBF" w:rsidRDefault="0004347D" w:rsidP="00937EBF">
            <w:pPr>
              <w:rPr>
                <w:sz w:val="24"/>
                <w:szCs w:val="24"/>
                <w:lang w:val="tt-RU"/>
              </w:rPr>
            </w:pPr>
            <w:r w:rsidRPr="00937EBF">
              <w:rPr>
                <w:sz w:val="24"/>
                <w:szCs w:val="24"/>
                <w:lang w:val="tt-RU"/>
              </w:rPr>
              <w:t>“Серең эчеңдә тотсаң, йортың нык булыр” мәкаленең мәгънәсен аңлату</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 xml:space="preserve">“Кәҗә бәтиләре һәм бүре” тат.хал. әк. </w:t>
            </w:r>
          </w:p>
          <w:p w:rsidR="0004347D" w:rsidRPr="00937EBF" w:rsidRDefault="0004347D" w:rsidP="00937EBF">
            <w:pPr>
              <w:rPr>
                <w:sz w:val="24"/>
                <w:szCs w:val="24"/>
                <w:lang w:val="tt-RU"/>
              </w:rPr>
            </w:pPr>
            <w:r w:rsidRPr="00937EBF">
              <w:rPr>
                <w:sz w:val="24"/>
                <w:szCs w:val="24"/>
                <w:lang w:val="tt-RU"/>
              </w:rPr>
              <w:t>“Чүкеч” Җ.Дәрзаман (Гарданов 57)</w:t>
            </w:r>
          </w:p>
          <w:p w:rsidR="0004347D" w:rsidRPr="00937EBF" w:rsidRDefault="0004347D" w:rsidP="00937EBF">
            <w:pPr>
              <w:rPr>
                <w:sz w:val="24"/>
                <w:szCs w:val="24"/>
                <w:lang w:val="tt-RU"/>
              </w:rPr>
            </w:pPr>
            <w:r w:rsidRPr="00937EBF">
              <w:rPr>
                <w:sz w:val="24"/>
                <w:szCs w:val="24"/>
                <w:lang w:val="tt-RU"/>
              </w:rPr>
              <w:t>“Бабайга бүләк” В.Хайруллина (Бал б.20)</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Ситуацияле рәсемнәр, плакатлар карау, фикер алышу</w:t>
            </w:r>
          </w:p>
          <w:p w:rsidR="0004347D" w:rsidRPr="00937EBF" w:rsidRDefault="0004347D" w:rsidP="00937EBF">
            <w:pPr>
              <w:rPr>
                <w:sz w:val="24"/>
                <w:szCs w:val="24"/>
                <w:lang w:val="tt-RU"/>
              </w:rPr>
            </w:pP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 Онытмыйк-гел булмый, бер була!””</w:t>
            </w:r>
          </w:p>
        </w:tc>
      </w:tr>
      <w:tr w:rsidR="0004347D" w:rsidRPr="00937EBF" w:rsidTr="0004347D">
        <w:trPr>
          <w:trHeight w:val="987"/>
        </w:trPr>
        <w:tc>
          <w:tcPr>
            <w:tcW w:w="534" w:type="dxa"/>
            <w:vMerge/>
            <w:tcBorders>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Ташу</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ташу вакытында елга, яр буйларында куркыныч булуын; ялгыз йөрмәскә, якын килмәскә кирәклеген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 Бозлар китә еракка”</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Ситуацияле рәсемнәр карау; хикәя төзеп сөйләү.</w:t>
            </w: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 xml:space="preserve">Тәрәзәдән Шушма елгасын күзәтү </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Инструкта</w:t>
            </w:r>
            <w:r w:rsidRPr="00937EBF">
              <w:rPr>
                <w:sz w:val="24"/>
                <w:szCs w:val="24"/>
              </w:rPr>
              <w:t xml:space="preserve">ж </w:t>
            </w:r>
            <w:r w:rsidRPr="00937EBF">
              <w:rPr>
                <w:sz w:val="24"/>
                <w:szCs w:val="24"/>
                <w:lang w:val="tt-RU"/>
              </w:rPr>
              <w:t>үткәрү</w:t>
            </w:r>
          </w:p>
        </w:tc>
      </w:tr>
      <w:tr w:rsidR="0004347D" w:rsidRPr="00937EBF" w:rsidTr="0004347D">
        <w:trPr>
          <w:trHeight w:val="375"/>
        </w:trPr>
        <w:tc>
          <w:tcPr>
            <w:tcW w:w="534" w:type="dxa"/>
            <w:tcBorders>
              <w:top w:val="single" w:sz="4" w:space="0" w:color="auto"/>
              <w:left w:val="single" w:sz="4" w:space="0" w:color="auto"/>
              <w:bottom w:val="single" w:sz="4" w:space="0" w:color="auto"/>
              <w:right w:val="single" w:sz="4" w:space="0" w:color="auto"/>
            </w:tcBorders>
            <w:textDirection w:val="btLr"/>
          </w:tcPr>
          <w:p w:rsidR="0004347D" w:rsidRPr="00937EBF" w:rsidRDefault="0004347D" w:rsidP="00937EBF">
            <w:pP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jc w:val="center"/>
              <w:rPr>
                <w:b/>
                <w:sz w:val="24"/>
                <w:szCs w:val="24"/>
                <w:lang w:val="tt-RU"/>
              </w:rPr>
            </w:pPr>
            <w:r w:rsidRPr="00937EBF">
              <w:rPr>
                <w:b/>
                <w:sz w:val="24"/>
                <w:szCs w:val="24"/>
                <w:lang w:val="tt-RU"/>
              </w:rPr>
              <w:t>Юл иминлеге</w:t>
            </w:r>
          </w:p>
        </w:tc>
      </w:tr>
      <w:tr w:rsidR="0004347D" w:rsidRPr="006C3A1D" w:rsidTr="0004347D">
        <w:trPr>
          <w:trHeight w:val="420"/>
        </w:trPr>
        <w:tc>
          <w:tcPr>
            <w:tcW w:w="534" w:type="dxa"/>
            <w:vMerge w:val="restart"/>
            <w:tcBorders>
              <w:top w:val="single" w:sz="4" w:space="0" w:color="auto"/>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r w:rsidRPr="00937EBF">
              <w:rPr>
                <w:sz w:val="24"/>
                <w:szCs w:val="24"/>
                <w:lang w:val="tt-RU"/>
              </w:rPr>
              <w:t>Апрель</w:t>
            </w: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1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Юл йөрү билгеләре</w:t>
            </w:r>
          </w:p>
          <w:p w:rsidR="0004347D" w:rsidRPr="00937EBF" w:rsidRDefault="0004347D" w:rsidP="00937EBF">
            <w:pPr>
              <w:tabs>
                <w:tab w:val="left" w:pos="345"/>
              </w:tabs>
              <w:rPr>
                <w:b/>
                <w:sz w:val="24"/>
                <w:szCs w:val="24"/>
                <w:lang w:val="tt-RU"/>
              </w:rPr>
            </w:pPr>
            <w:r w:rsidRPr="00937EBF">
              <w:rPr>
                <w:sz w:val="24"/>
                <w:szCs w:val="24"/>
                <w:u w:val="single"/>
                <w:lang w:val="tt-RU"/>
              </w:rPr>
              <w:t xml:space="preserve">Максат: </w:t>
            </w:r>
            <w:r w:rsidRPr="00937EBF">
              <w:rPr>
                <w:sz w:val="24"/>
                <w:szCs w:val="24"/>
                <w:lang w:val="tt-RU"/>
              </w:rPr>
              <w:t>юл йөрү билгеләренең төрләрен белү, аларны дөрес аера, исемнәрен, нәрсә аңлатканнарын әйтеп бирә белүләренә ирешү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 xml:space="preserve"> Юл йөрү кагыйдәләре кирәк безгә һәркөнне”</w:t>
            </w:r>
          </w:p>
          <w:p w:rsidR="0004347D" w:rsidRPr="00937EBF" w:rsidRDefault="0004347D" w:rsidP="00937EBF">
            <w:pPr>
              <w:rPr>
                <w:sz w:val="24"/>
                <w:szCs w:val="24"/>
                <w:lang w:val="tt-RU"/>
              </w:rPr>
            </w:pPr>
            <w:r w:rsidRPr="00937EBF">
              <w:rPr>
                <w:sz w:val="24"/>
                <w:szCs w:val="24"/>
                <w:lang w:val="tt-RU"/>
              </w:rPr>
              <w:t>Юл йөрү билгеләре турында табышмаклар чишү.</w:t>
            </w:r>
          </w:p>
          <w:p w:rsidR="0004347D" w:rsidRPr="00937EBF" w:rsidRDefault="0004347D" w:rsidP="00937EBF">
            <w:pPr>
              <w:rPr>
                <w:sz w:val="24"/>
                <w:szCs w:val="24"/>
                <w:u w:val="single"/>
                <w:lang w:val="tt-RU"/>
              </w:rPr>
            </w:pPr>
            <w:r w:rsidRPr="00937EBF">
              <w:rPr>
                <w:sz w:val="24"/>
                <w:szCs w:val="24"/>
                <w:lang w:val="tt-RU"/>
              </w:rPr>
              <w:t>Мультфильмнар карау</w:t>
            </w:r>
          </w:p>
          <w:p w:rsidR="0004347D" w:rsidRPr="00937EBF" w:rsidRDefault="0004347D" w:rsidP="00937EBF">
            <w:pPr>
              <w:rPr>
                <w:sz w:val="24"/>
                <w:szCs w:val="24"/>
                <w:lang w:val="tt-RU"/>
              </w:rPr>
            </w:pPr>
            <w:r w:rsidRPr="00937EBF">
              <w:rPr>
                <w:sz w:val="24"/>
                <w:szCs w:val="24"/>
                <w:lang w:val="tt-RU"/>
              </w:rPr>
              <w:t>Х/уен “Тукта! Хәрәкәт ит!”</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“Светофор” Г.Юнысова (413)</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Машина-трактор паркына экскурсия</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t>Анкета үткәрү:</w:t>
            </w:r>
            <w:r w:rsidRPr="00937EBF">
              <w:rPr>
                <w:sz w:val="24"/>
                <w:szCs w:val="24"/>
                <w:lang w:val="tt-RU"/>
              </w:rPr>
              <w:t xml:space="preserve"> “Юл йөрү кагыйдәләрен төгәл үтисезме?”</w:t>
            </w:r>
          </w:p>
        </w:tc>
      </w:tr>
      <w:tr w:rsidR="0004347D" w:rsidRPr="00937EBF" w:rsidTr="0004347D">
        <w:trPr>
          <w:trHeight w:val="829"/>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Җәяүле кагыйдәләре</w:t>
            </w:r>
          </w:p>
          <w:p w:rsidR="0004347D" w:rsidRPr="00937EBF" w:rsidRDefault="0004347D" w:rsidP="00937EBF">
            <w:pPr>
              <w:tabs>
                <w:tab w:val="left" w:pos="345"/>
              </w:tabs>
              <w:rPr>
                <w:sz w:val="24"/>
                <w:szCs w:val="24"/>
                <w:lang w:val="tt-RU"/>
              </w:rPr>
            </w:pPr>
            <w:r w:rsidRPr="00937EBF">
              <w:rPr>
                <w:sz w:val="24"/>
                <w:szCs w:val="24"/>
                <w:u w:val="single"/>
                <w:lang w:val="tt-RU"/>
              </w:rPr>
              <w:t>Максат: җ</w:t>
            </w:r>
            <w:r w:rsidRPr="00937EBF">
              <w:rPr>
                <w:sz w:val="24"/>
                <w:szCs w:val="24"/>
                <w:lang w:val="tt-RU"/>
              </w:rPr>
              <w:t xml:space="preserve">әяүлеләр өчен булган юл йөрү кагыйдәләрен белү, төгәл үтәү өстендә эш; светофор, тротуар, зебра </w:t>
            </w:r>
            <w:r w:rsidRPr="00937EBF">
              <w:rPr>
                <w:sz w:val="24"/>
                <w:szCs w:val="24"/>
                <w:lang w:val="tt-RU"/>
              </w:rPr>
              <w:lastRenderedPageBreak/>
              <w:t>турында белемнәрен ныгыту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Әңгәмә: “Урам һәм мин”</w:t>
            </w:r>
          </w:p>
          <w:p w:rsidR="0004347D" w:rsidRPr="00937EBF" w:rsidRDefault="0004347D" w:rsidP="00937EBF">
            <w:pPr>
              <w:rPr>
                <w:sz w:val="24"/>
                <w:szCs w:val="24"/>
                <w:lang w:val="tt-RU"/>
              </w:rPr>
            </w:pPr>
            <w:r w:rsidRPr="00937EBF">
              <w:rPr>
                <w:sz w:val="24"/>
                <w:szCs w:val="24"/>
                <w:lang w:val="tt-RU"/>
              </w:rPr>
              <w:t>“Җәяүле, игътибар!” –диалог (юлдагы кыен хәлләрне чишү)</w:t>
            </w:r>
          </w:p>
          <w:p w:rsidR="0004347D" w:rsidRPr="00937EBF" w:rsidRDefault="0004347D" w:rsidP="00937EBF">
            <w:pPr>
              <w:rPr>
                <w:sz w:val="24"/>
                <w:szCs w:val="24"/>
                <w:lang w:val="tt-RU"/>
              </w:rPr>
            </w:pPr>
            <w:r w:rsidRPr="00937EBF">
              <w:rPr>
                <w:sz w:val="24"/>
                <w:szCs w:val="24"/>
                <w:lang w:val="tt-RU"/>
              </w:rPr>
              <w:t>Ситуацияле рәсемнәр карау; хикәя төзеп сөйләү.</w:t>
            </w:r>
          </w:p>
          <w:p w:rsidR="0004347D" w:rsidRPr="00937EBF" w:rsidRDefault="0004347D" w:rsidP="00937EBF">
            <w:pPr>
              <w:rPr>
                <w:sz w:val="24"/>
                <w:szCs w:val="24"/>
                <w:lang w:val="tt-RU"/>
              </w:rPr>
            </w:pPr>
            <w:r w:rsidRPr="00937EBF">
              <w:rPr>
                <w:sz w:val="24"/>
                <w:szCs w:val="24"/>
                <w:lang w:val="tt-RU"/>
              </w:rPr>
              <w:t>Дид.уен “Ярый, ярамый”</w:t>
            </w:r>
          </w:p>
          <w:p w:rsidR="0004347D" w:rsidRPr="00937EBF" w:rsidRDefault="0004347D" w:rsidP="00937EBF">
            <w:pPr>
              <w:rPr>
                <w:sz w:val="24"/>
                <w:szCs w:val="24"/>
                <w:lang w:val="tt-RU"/>
              </w:rPr>
            </w:pPr>
            <w:r w:rsidRPr="00937EBF">
              <w:rPr>
                <w:sz w:val="24"/>
                <w:szCs w:val="24"/>
                <w:lang w:val="tt-RU"/>
              </w:rPr>
              <w:t xml:space="preserve">“Кайсы кагыйдәне </w:t>
            </w:r>
            <w:r w:rsidRPr="00937EBF">
              <w:rPr>
                <w:sz w:val="24"/>
                <w:szCs w:val="24"/>
                <w:lang w:val="tt-RU"/>
              </w:rPr>
              <w:lastRenderedPageBreak/>
              <w:t>кулланасың?”</w:t>
            </w:r>
          </w:p>
          <w:p w:rsidR="0004347D" w:rsidRPr="00937EBF" w:rsidRDefault="0004347D" w:rsidP="00937EBF">
            <w:pPr>
              <w:rPr>
                <w:sz w:val="24"/>
                <w:szCs w:val="24"/>
                <w:lang w:val="tt-RU"/>
              </w:rPr>
            </w:pPr>
            <w:r w:rsidRPr="00937EBF">
              <w:rPr>
                <w:sz w:val="24"/>
                <w:szCs w:val="24"/>
                <w:lang w:val="tt-RU"/>
              </w:rPr>
              <w:t>“Светофорны дөрес җый!”</w:t>
            </w:r>
          </w:p>
          <w:p w:rsidR="0004347D" w:rsidRPr="00937EBF" w:rsidRDefault="0004347D" w:rsidP="00937EBF">
            <w:pPr>
              <w:rPr>
                <w:sz w:val="24"/>
                <w:szCs w:val="24"/>
                <w:lang w:val="tt-RU"/>
              </w:rPr>
            </w:pPr>
            <w:r w:rsidRPr="00937EBF">
              <w:rPr>
                <w:sz w:val="24"/>
                <w:szCs w:val="24"/>
                <w:lang w:val="tt-RU"/>
              </w:rPr>
              <w:t>Мультфильмнар 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“Светофор” Йолдыз (414)</w:t>
            </w:r>
          </w:p>
          <w:p w:rsidR="0004347D" w:rsidRPr="00937EBF" w:rsidRDefault="0004347D" w:rsidP="00937EBF">
            <w:pPr>
              <w:rPr>
                <w:sz w:val="24"/>
                <w:szCs w:val="24"/>
                <w:lang w:val="tt-RU"/>
              </w:rPr>
            </w:pPr>
            <w:r w:rsidRPr="00937EBF">
              <w:rPr>
                <w:sz w:val="24"/>
                <w:szCs w:val="24"/>
                <w:lang w:val="tt-RU"/>
              </w:rPr>
              <w:t>“Ашыккан – ашка пешкән” В.Казыйханов (Бал б. 27)</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Юлны күзәтү</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Папка-передви</w:t>
            </w:r>
            <w:r w:rsidRPr="00937EBF">
              <w:rPr>
                <w:sz w:val="24"/>
                <w:szCs w:val="24"/>
                <w:u w:val="single"/>
              </w:rPr>
              <w:t>ж</w:t>
            </w:r>
            <w:r w:rsidRPr="00937EBF">
              <w:rPr>
                <w:sz w:val="24"/>
                <w:szCs w:val="24"/>
                <w:u w:val="single"/>
                <w:lang w:val="tt-RU"/>
              </w:rPr>
              <w:t>ка:</w:t>
            </w:r>
          </w:p>
          <w:p w:rsidR="0004347D" w:rsidRPr="00937EBF" w:rsidRDefault="0004347D" w:rsidP="00937EBF">
            <w:pPr>
              <w:rPr>
                <w:sz w:val="24"/>
                <w:szCs w:val="24"/>
                <w:lang w:val="tt-RU"/>
              </w:rPr>
            </w:pPr>
            <w:r w:rsidRPr="00937EBF">
              <w:rPr>
                <w:sz w:val="24"/>
                <w:szCs w:val="24"/>
                <w:lang w:val="tt-RU"/>
              </w:rPr>
              <w:t>“Юллар имин булсын”</w:t>
            </w:r>
          </w:p>
          <w:p w:rsidR="0004347D" w:rsidRPr="00937EBF" w:rsidRDefault="0004347D" w:rsidP="00937EBF">
            <w:pPr>
              <w:rPr>
                <w:sz w:val="24"/>
                <w:szCs w:val="24"/>
                <w:lang w:val="tt-RU"/>
              </w:rPr>
            </w:pPr>
            <w:r w:rsidRPr="00937EBF">
              <w:rPr>
                <w:sz w:val="24"/>
                <w:szCs w:val="24"/>
                <w:lang w:val="tt-RU"/>
              </w:rPr>
              <w:t>“Җәяүле, син юлга күз сал әле!”-</w:t>
            </w:r>
          </w:p>
          <w:p w:rsidR="0004347D" w:rsidRPr="00937EBF" w:rsidRDefault="0004347D" w:rsidP="00937EBF">
            <w:pPr>
              <w:rPr>
                <w:sz w:val="24"/>
                <w:szCs w:val="24"/>
                <w:lang w:val="tt-RU"/>
              </w:rPr>
            </w:pPr>
            <w:r w:rsidRPr="00937EBF">
              <w:rPr>
                <w:sz w:val="24"/>
                <w:szCs w:val="24"/>
                <w:lang w:val="tt-RU"/>
              </w:rPr>
              <w:t xml:space="preserve">Стенд </w:t>
            </w:r>
            <w:r w:rsidRPr="00937EBF">
              <w:rPr>
                <w:sz w:val="24"/>
                <w:szCs w:val="24"/>
                <w:lang w:val="tt-RU"/>
              </w:rPr>
              <w:lastRenderedPageBreak/>
              <w:t>әзерләү</w:t>
            </w:r>
          </w:p>
        </w:tc>
      </w:tr>
      <w:tr w:rsidR="0004347D" w:rsidRPr="00937EBF" w:rsidTr="0004347D">
        <w:trPr>
          <w:trHeight w:val="2340"/>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Без - пассажирлар</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җәмәгать транспортында үз-үзеңне дөрес тоту кагыйдәләрен искә төшерү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p w:rsidR="0004347D" w:rsidRPr="00937EBF" w:rsidRDefault="0004347D" w:rsidP="00937EBF">
            <w:pPr>
              <w:rPr>
                <w:sz w:val="24"/>
                <w:szCs w:val="24"/>
                <w:lang w:val="tt-RU"/>
              </w:rPr>
            </w:pPr>
            <w:r w:rsidRPr="00937EBF">
              <w:rPr>
                <w:sz w:val="24"/>
                <w:szCs w:val="24"/>
                <w:u w:val="single"/>
                <w:lang w:val="tt-RU"/>
              </w:rPr>
              <w:t xml:space="preserve">Әңгәмә: </w:t>
            </w:r>
            <w:r w:rsidRPr="00937EBF">
              <w:rPr>
                <w:sz w:val="24"/>
                <w:szCs w:val="24"/>
                <w:lang w:val="tt-RU"/>
              </w:rPr>
              <w:t>“Шәһәрдә ниләр күрәм?” (урамда үз-үзеңне тоту кагыйдәләрен, транспорт төрләрен искә төшерү)</w:t>
            </w:r>
          </w:p>
          <w:p w:rsidR="0004347D" w:rsidRPr="00937EBF" w:rsidRDefault="0004347D" w:rsidP="00937EBF">
            <w:pPr>
              <w:rPr>
                <w:sz w:val="24"/>
                <w:szCs w:val="24"/>
                <w:u w:val="single"/>
                <w:lang w:val="tt-RU"/>
              </w:rPr>
            </w:pPr>
            <w:r w:rsidRPr="00937EBF">
              <w:rPr>
                <w:sz w:val="24"/>
                <w:szCs w:val="24"/>
                <w:u w:val="single"/>
                <w:lang w:val="tt-RU"/>
              </w:rPr>
              <w:t>Уен</w:t>
            </w:r>
          </w:p>
          <w:p w:rsidR="0004347D" w:rsidRPr="00937EBF" w:rsidRDefault="0004347D" w:rsidP="00937EBF">
            <w:pPr>
              <w:rPr>
                <w:sz w:val="24"/>
                <w:szCs w:val="24"/>
                <w:lang w:val="tt-RU"/>
              </w:rPr>
            </w:pPr>
            <w:r w:rsidRPr="00937EBF">
              <w:rPr>
                <w:sz w:val="24"/>
                <w:szCs w:val="24"/>
                <w:lang w:val="tt-RU"/>
              </w:rPr>
              <w:t>“Без шәһәргә экскурсиягә бардык” (рәсемнәр, слайдлар буенча әңгәмә-фикер алышу үткәрү)</w:t>
            </w:r>
          </w:p>
          <w:p w:rsidR="0004347D" w:rsidRPr="00937EBF" w:rsidRDefault="0004347D" w:rsidP="00937EBF">
            <w:pPr>
              <w:rPr>
                <w:sz w:val="24"/>
                <w:szCs w:val="24"/>
                <w:lang w:val="tt-RU"/>
              </w:rPr>
            </w:pPr>
            <w:r w:rsidRPr="00937EBF">
              <w:rPr>
                <w:sz w:val="24"/>
                <w:szCs w:val="24"/>
                <w:lang w:val="tt-RU"/>
              </w:rPr>
              <w:t>Конструкторлар белән уен “Шәһәр урамы”</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“Алга утырсаң..” (414)</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“Шәһәр төзим” Р.Бәшәр (454)</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“Алпамыш шәһәргә килде” И.Дәүләтшин (Туг.т.с. 77)</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Автобусны күзәтү (мәктәп автобусы янына экскурсия)</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“Җәмәгат</w:t>
            </w:r>
            <w:r w:rsidRPr="00937EBF">
              <w:rPr>
                <w:sz w:val="24"/>
                <w:szCs w:val="24"/>
              </w:rPr>
              <w:t>ь</w:t>
            </w:r>
            <w:r w:rsidRPr="00937EBF">
              <w:rPr>
                <w:sz w:val="24"/>
                <w:szCs w:val="24"/>
                <w:lang w:val="tt-RU"/>
              </w:rPr>
              <w:t xml:space="preserve"> транспортында үз-үзеңне тоту кагыйдәләре”</w:t>
            </w:r>
          </w:p>
        </w:tc>
      </w:tr>
      <w:tr w:rsidR="0004347D" w:rsidRPr="00937EBF" w:rsidTr="0004347D">
        <w:trPr>
          <w:trHeight w:val="3097"/>
        </w:trPr>
        <w:tc>
          <w:tcPr>
            <w:tcW w:w="534" w:type="dxa"/>
            <w:vMerge/>
            <w:tcBorders>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Тема</w:t>
            </w:r>
            <w:r w:rsidRPr="00937EBF">
              <w:rPr>
                <w:sz w:val="24"/>
                <w:szCs w:val="24"/>
                <w:lang w:val="tt-RU"/>
              </w:rPr>
              <w:t xml:space="preserve">: </w:t>
            </w:r>
            <w:r w:rsidRPr="00937EBF">
              <w:rPr>
                <w:b/>
                <w:sz w:val="24"/>
                <w:szCs w:val="24"/>
                <w:lang w:val="tt-RU"/>
              </w:rPr>
              <w:t>Юллар имин булсын</w:t>
            </w:r>
          </w:p>
          <w:p w:rsidR="0004347D" w:rsidRPr="00937EBF" w:rsidRDefault="0004347D" w:rsidP="00937EBF">
            <w:pPr>
              <w:tabs>
                <w:tab w:val="left" w:pos="345"/>
              </w:tabs>
              <w:rPr>
                <w:sz w:val="24"/>
                <w:szCs w:val="24"/>
                <w:u w:val="single"/>
                <w:lang w:val="tt-RU"/>
              </w:rPr>
            </w:pPr>
            <w:r w:rsidRPr="00937EBF">
              <w:rPr>
                <w:sz w:val="24"/>
                <w:szCs w:val="24"/>
                <w:u w:val="single"/>
                <w:lang w:val="tt-RU"/>
              </w:rPr>
              <w:t xml:space="preserve">Максат:  </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Шәһәр урамы сурәтләнгән слайдлар, рәсемнәр карау</w:t>
            </w:r>
          </w:p>
          <w:p w:rsidR="0004347D" w:rsidRPr="00937EBF" w:rsidRDefault="0004347D" w:rsidP="00937EBF">
            <w:pPr>
              <w:rPr>
                <w:sz w:val="24"/>
                <w:szCs w:val="24"/>
                <w:lang w:val="tt-RU"/>
              </w:rPr>
            </w:pPr>
            <w:r w:rsidRPr="00937EBF">
              <w:rPr>
                <w:sz w:val="24"/>
                <w:szCs w:val="24"/>
                <w:u w:val="single"/>
                <w:lang w:val="tt-RU"/>
              </w:rPr>
              <w:t>Әңгәмә:</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НОД “Юллар имин булсын”</w:t>
            </w: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“Велосипедыңа өйрәт”</w:t>
            </w:r>
          </w:p>
          <w:p w:rsidR="0004347D" w:rsidRPr="00937EBF" w:rsidRDefault="0004347D" w:rsidP="00937EBF">
            <w:pPr>
              <w:rPr>
                <w:sz w:val="24"/>
                <w:szCs w:val="24"/>
                <w:lang w:val="tt-RU"/>
              </w:rPr>
            </w:pPr>
            <w:r w:rsidRPr="00937EBF">
              <w:rPr>
                <w:sz w:val="24"/>
                <w:szCs w:val="24"/>
                <w:lang w:val="tt-RU"/>
              </w:rPr>
              <w:t>К.Низамова (414)</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“Юл” макетында  уеннар</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“Иминлек каешы”</w:t>
            </w:r>
          </w:p>
          <w:p w:rsidR="0004347D" w:rsidRPr="00937EBF" w:rsidRDefault="0004347D" w:rsidP="00937EBF">
            <w:pPr>
              <w:rPr>
                <w:sz w:val="24"/>
                <w:szCs w:val="24"/>
                <w:lang w:val="tt-RU"/>
              </w:rPr>
            </w:pPr>
            <w:r w:rsidRPr="00937EBF">
              <w:rPr>
                <w:sz w:val="24"/>
                <w:szCs w:val="24"/>
                <w:lang w:val="tt-RU"/>
              </w:rPr>
              <w:t>Шигыр</w:t>
            </w:r>
            <w:r w:rsidRPr="00937EBF">
              <w:rPr>
                <w:sz w:val="24"/>
                <w:szCs w:val="24"/>
              </w:rPr>
              <w:t>ь</w:t>
            </w:r>
            <w:r w:rsidRPr="00937EBF">
              <w:rPr>
                <w:sz w:val="24"/>
                <w:szCs w:val="24"/>
                <w:lang w:val="tt-RU"/>
              </w:rPr>
              <w:t xml:space="preserve"> бәйгесе “Автокресло-балаларга!”</w:t>
            </w:r>
          </w:p>
        </w:tc>
      </w:tr>
      <w:tr w:rsidR="0004347D" w:rsidRPr="00937EBF" w:rsidTr="0004347D">
        <w:trPr>
          <w:trHeight w:val="375"/>
        </w:trPr>
        <w:tc>
          <w:tcPr>
            <w:tcW w:w="534" w:type="dxa"/>
            <w:vMerge w:val="restart"/>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r w:rsidRPr="00937EBF">
              <w:rPr>
                <w:sz w:val="24"/>
                <w:szCs w:val="24"/>
                <w:lang w:val="tt-RU"/>
              </w:rPr>
              <w:t>Май</w:t>
            </w:r>
          </w:p>
          <w:p w:rsidR="0004347D" w:rsidRPr="00937EBF" w:rsidRDefault="0004347D" w:rsidP="00937EBF">
            <w:pPr>
              <w:ind w:left="113" w:right="113"/>
              <w:jc w:val="center"/>
              <w:rPr>
                <w:sz w:val="24"/>
                <w:szCs w:val="24"/>
                <w:lang w:val="tt-RU"/>
              </w:rPr>
            </w:pPr>
          </w:p>
        </w:tc>
        <w:tc>
          <w:tcPr>
            <w:tcW w:w="9355" w:type="dxa"/>
            <w:gridSpan w:val="5"/>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jc w:val="center"/>
              <w:rPr>
                <w:b/>
                <w:sz w:val="24"/>
                <w:szCs w:val="24"/>
                <w:lang w:val="tt-RU"/>
              </w:rPr>
            </w:pPr>
            <w:r w:rsidRPr="00937EBF">
              <w:rPr>
                <w:b/>
                <w:sz w:val="24"/>
                <w:szCs w:val="24"/>
                <w:lang w:val="tt-RU"/>
              </w:rPr>
              <w:t>Табигат</w:t>
            </w:r>
            <w:r w:rsidRPr="00937EBF">
              <w:rPr>
                <w:b/>
                <w:sz w:val="24"/>
                <w:szCs w:val="24"/>
              </w:rPr>
              <w:t>ь</w:t>
            </w:r>
            <w:r w:rsidRPr="00937EBF">
              <w:rPr>
                <w:b/>
                <w:sz w:val="24"/>
                <w:szCs w:val="24"/>
                <w:lang w:val="tt-RU"/>
              </w:rPr>
              <w:t>тә яз</w:t>
            </w:r>
          </w:p>
        </w:tc>
      </w:tr>
      <w:tr w:rsidR="0004347D" w:rsidRPr="00937EBF" w:rsidTr="0004347D">
        <w:trPr>
          <w:trHeight w:val="990"/>
        </w:trPr>
        <w:tc>
          <w:tcPr>
            <w:tcW w:w="534" w:type="dxa"/>
            <w:vMerge/>
            <w:tcBorders>
              <w:left w:val="single" w:sz="4" w:space="0" w:color="auto"/>
              <w:right w:val="single" w:sz="4" w:space="0" w:color="auto"/>
            </w:tcBorders>
            <w:textDirection w:val="btLr"/>
          </w:tcPr>
          <w:p w:rsidR="0004347D" w:rsidRPr="00937EBF" w:rsidRDefault="0004347D" w:rsidP="00937EBF">
            <w:pPr>
              <w:ind w:left="113" w:right="113"/>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2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Бөҗәкләр</w:t>
            </w:r>
          </w:p>
          <w:p w:rsidR="0004347D" w:rsidRPr="00937EBF" w:rsidRDefault="0004347D" w:rsidP="00937EBF">
            <w:pPr>
              <w:tabs>
                <w:tab w:val="left" w:pos="345"/>
              </w:tabs>
              <w:rPr>
                <w:b/>
                <w:sz w:val="24"/>
                <w:szCs w:val="24"/>
                <w:lang w:val="tt-RU"/>
              </w:rPr>
            </w:pPr>
            <w:r w:rsidRPr="00937EBF">
              <w:rPr>
                <w:sz w:val="24"/>
                <w:szCs w:val="24"/>
                <w:u w:val="single"/>
                <w:lang w:val="tt-RU"/>
              </w:rPr>
              <w:t>Максат:</w:t>
            </w:r>
            <w:r w:rsidRPr="00937EBF">
              <w:rPr>
                <w:sz w:val="24"/>
                <w:szCs w:val="24"/>
                <w:lang w:val="tt-RU"/>
              </w:rPr>
              <w:t xml:space="preserve"> участокта чыккан бөҗәкләрне карау; аларның файдасы, зыяны , кеше өчен </w:t>
            </w:r>
            <w:r w:rsidRPr="00937EBF">
              <w:rPr>
                <w:sz w:val="24"/>
                <w:szCs w:val="24"/>
                <w:lang w:val="tt-RU"/>
              </w:rPr>
              <w:lastRenderedPageBreak/>
              <w:t>нинди куркыныч тудырулары турында аңлату.</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u w:val="single"/>
                <w:lang w:val="tt-RU"/>
              </w:rPr>
              <w:lastRenderedPageBreak/>
              <w:t xml:space="preserve">Әңгәмә: </w:t>
            </w:r>
            <w:r w:rsidRPr="00937EBF">
              <w:rPr>
                <w:sz w:val="24"/>
                <w:szCs w:val="24"/>
                <w:lang w:val="tt-RU"/>
              </w:rPr>
              <w:t>“Бөҗәкләр илендә”</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Рәсемнәр, иллюстрацияләр карау</w:t>
            </w:r>
          </w:p>
          <w:p w:rsidR="0004347D" w:rsidRPr="00937EBF" w:rsidRDefault="0004347D" w:rsidP="00937EBF">
            <w:pPr>
              <w:rPr>
                <w:sz w:val="24"/>
                <w:szCs w:val="24"/>
                <w:lang w:val="tt-RU"/>
              </w:rPr>
            </w:pPr>
            <w:r w:rsidRPr="00937EBF">
              <w:rPr>
                <w:sz w:val="24"/>
                <w:szCs w:val="24"/>
                <w:lang w:val="tt-RU"/>
              </w:rPr>
              <w:t xml:space="preserve">Уен”Без-нәни </w:t>
            </w:r>
            <w:r w:rsidRPr="00937EBF">
              <w:rPr>
                <w:sz w:val="24"/>
                <w:szCs w:val="24"/>
                <w:lang w:val="tt-RU"/>
              </w:rPr>
              <w:lastRenderedPageBreak/>
              <w:t>бөҗәкләр”</w:t>
            </w:r>
          </w:p>
          <w:p w:rsidR="0004347D" w:rsidRPr="00937EBF" w:rsidRDefault="0004347D" w:rsidP="00937EBF">
            <w:pPr>
              <w:rPr>
                <w:sz w:val="24"/>
                <w:szCs w:val="24"/>
                <w:u w:val="single"/>
                <w:lang w:val="tt-RU"/>
              </w:rPr>
            </w:pPr>
            <w:r w:rsidRPr="00937EBF">
              <w:rPr>
                <w:sz w:val="24"/>
                <w:szCs w:val="24"/>
                <w:lang w:val="tt-RU"/>
              </w:rPr>
              <w:t>Викторина “Бөҗәкләр илендә”</w:t>
            </w: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 xml:space="preserve">“Бездән үрнәк алыгыз”Мөҗәһит </w:t>
            </w:r>
          </w:p>
          <w:p w:rsidR="0004347D" w:rsidRPr="00937EBF" w:rsidRDefault="0004347D" w:rsidP="00937EBF">
            <w:pPr>
              <w:rPr>
                <w:sz w:val="24"/>
                <w:szCs w:val="24"/>
                <w:lang w:val="tt-RU"/>
              </w:rPr>
            </w:pPr>
            <w:r w:rsidRPr="00937EBF">
              <w:rPr>
                <w:sz w:val="24"/>
                <w:szCs w:val="24"/>
                <w:lang w:val="tt-RU"/>
              </w:rPr>
              <w:t>“Кырмыскалар илендә” Ф.Әмәк (Имс 205)</w:t>
            </w:r>
          </w:p>
          <w:p w:rsidR="0004347D" w:rsidRPr="00937EBF" w:rsidRDefault="0004347D" w:rsidP="00937EBF">
            <w:pPr>
              <w:rPr>
                <w:sz w:val="24"/>
                <w:szCs w:val="24"/>
                <w:lang w:val="tt-RU"/>
              </w:rPr>
            </w:pPr>
            <w:r w:rsidRPr="00937EBF">
              <w:rPr>
                <w:sz w:val="24"/>
                <w:szCs w:val="24"/>
                <w:lang w:val="tt-RU"/>
              </w:rPr>
              <w:t xml:space="preserve">“Файда икән” </w:t>
            </w:r>
            <w:r w:rsidRPr="00937EBF">
              <w:rPr>
                <w:sz w:val="24"/>
                <w:szCs w:val="24"/>
                <w:lang w:val="tt-RU"/>
              </w:rPr>
              <w:lastRenderedPageBreak/>
              <w:t>Ш.Галиев (Имс 240)</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lastRenderedPageBreak/>
              <w:t xml:space="preserve">Участокта булган бөҗәкләрне күзәтү (гәүдә төзелеше, нинди эш </w:t>
            </w:r>
            <w:r w:rsidRPr="00937EBF">
              <w:rPr>
                <w:sz w:val="24"/>
                <w:szCs w:val="24"/>
                <w:lang w:val="tt-RU"/>
              </w:rPr>
              <w:lastRenderedPageBreak/>
              <w:t>башкаралар)</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lastRenderedPageBreak/>
              <w:t>Папка-передви</w:t>
            </w:r>
            <w:r w:rsidRPr="00937EBF">
              <w:rPr>
                <w:sz w:val="24"/>
                <w:szCs w:val="24"/>
                <w:u w:val="single"/>
              </w:rPr>
              <w:t>ж</w:t>
            </w:r>
            <w:r w:rsidRPr="00937EBF">
              <w:rPr>
                <w:sz w:val="24"/>
                <w:szCs w:val="24"/>
                <w:u w:val="single"/>
                <w:lang w:val="tt-RU"/>
              </w:rPr>
              <w:t>ка:</w:t>
            </w:r>
          </w:p>
          <w:p w:rsidR="0004347D" w:rsidRPr="00937EBF" w:rsidRDefault="0004347D" w:rsidP="00937EBF">
            <w:pPr>
              <w:rPr>
                <w:sz w:val="24"/>
                <w:szCs w:val="24"/>
                <w:lang w:val="tt-RU"/>
              </w:rPr>
            </w:pPr>
            <w:r w:rsidRPr="00937EBF">
              <w:rPr>
                <w:sz w:val="24"/>
                <w:szCs w:val="24"/>
                <w:lang w:val="tt-RU"/>
              </w:rPr>
              <w:t xml:space="preserve">“Нәни генә димәгез!” (бөҗәкләрнең </w:t>
            </w:r>
            <w:r w:rsidRPr="00937EBF">
              <w:rPr>
                <w:sz w:val="24"/>
                <w:szCs w:val="24"/>
                <w:lang w:val="tt-RU"/>
              </w:rPr>
              <w:lastRenderedPageBreak/>
              <w:t>файдасы турында)</w:t>
            </w:r>
          </w:p>
        </w:tc>
      </w:tr>
      <w:tr w:rsidR="0004347D" w:rsidRPr="006C3A1D" w:rsidTr="0004347D">
        <w:trPr>
          <w:trHeight w:val="1587"/>
        </w:trPr>
        <w:tc>
          <w:tcPr>
            <w:tcW w:w="534" w:type="dxa"/>
            <w:vMerge/>
            <w:tcBorders>
              <w:top w:val="nil"/>
              <w:left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nil"/>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3 атна</w:t>
            </w:r>
          </w:p>
          <w:p w:rsidR="0004347D" w:rsidRPr="00937EBF" w:rsidRDefault="0004347D" w:rsidP="00937EBF">
            <w:pPr>
              <w:tabs>
                <w:tab w:val="left" w:pos="345"/>
              </w:tabs>
              <w:rPr>
                <w:sz w:val="24"/>
                <w:szCs w:val="24"/>
                <w:lang w:val="tt-RU"/>
              </w:rPr>
            </w:pPr>
            <w:r w:rsidRPr="00937EBF">
              <w:rPr>
                <w:sz w:val="24"/>
                <w:szCs w:val="24"/>
                <w:u w:val="single"/>
                <w:lang w:val="tt-RU"/>
              </w:rPr>
              <w:t xml:space="preserve">Тема: </w:t>
            </w:r>
            <w:r w:rsidRPr="00937EBF">
              <w:rPr>
                <w:b/>
                <w:sz w:val="24"/>
                <w:szCs w:val="24"/>
                <w:lang w:val="tt-RU"/>
              </w:rPr>
              <w:t>Табигатьтә ял</w:t>
            </w:r>
            <w:r w:rsidRPr="00937EBF">
              <w:rPr>
                <w:sz w:val="24"/>
                <w:szCs w:val="24"/>
                <w:lang w:val="tt-RU"/>
              </w:rPr>
              <w:t xml:space="preserve"> </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табигатькә ял итәргә баргач куркынычсызлык кагыйдәләрен төгәл үтәргә, табигатькә зыян салмаска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Ситуацияле рәсемнәр карау</w:t>
            </w:r>
          </w:p>
          <w:p w:rsidR="0004347D" w:rsidRPr="00937EBF" w:rsidRDefault="0004347D" w:rsidP="00937EBF">
            <w:pPr>
              <w:rPr>
                <w:sz w:val="24"/>
                <w:szCs w:val="24"/>
                <w:lang w:val="tt-RU"/>
              </w:rPr>
            </w:pPr>
            <w:r w:rsidRPr="00937EBF">
              <w:rPr>
                <w:sz w:val="24"/>
                <w:szCs w:val="24"/>
                <w:u w:val="single"/>
                <w:lang w:val="tt-RU"/>
              </w:rPr>
              <w:t>Әңгәмә</w:t>
            </w:r>
            <w:r w:rsidRPr="00937EBF">
              <w:rPr>
                <w:sz w:val="24"/>
                <w:szCs w:val="24"/>
                <w:lang w:val="tt-RU"/>
              </w:rPr>
              <w:t xml:space="preserve">: </w:t>
            </w:r>
          </w:p>
          <w:p w:rsidR="0004347D" w:rsidRPr="00937EBF" w:rsidRDefault="0004347D" w:rsidP="00937EBF">
            <w:pPr>
              <w:rPr>
                <w:sz w:val="24"/>
                <w:szCs w:val="24"/>
                <w:lang w:val="tt-RU"/>
              </w:rPr>
            </w:pPr>
            <w:r w:rsidRPr="00937EBF">
              <w:rPr>
                <w:sz w:val="24"/>
                <w:szCs w:val="24"/>
                <w:lang w:val="tt-RU"/>
              </w:rPr>
              <w:t>НОД”Язгы табигатькә экскурсия”</w:t>
            </w:r>
          </w:p>
          <w:p w:rsidR="0004347D" w:rsidRPr="00937EBF" w:rsidRDefault="0004347D" w:rsidP="00937EBF">
            <w:pPr>
              <w:rPr>
                <w:sz w:val="24"/>
                <w:szCs w:val="24"/>
                <w:lang w:val="tt-RU"/>
              </w:rPr>
            </w:pPr>
            <w:r w:rsidRPr="00937EBF">
              <w:rPr>
                <w:sz w:val="24"/>
                <w:szCs w:val="24"/>
                <w:u w:val="single"/>
                <w:lang w:val="tt-RU"/>
              </w:rPr>
              <w:t>Дидактик уен:</w:t>
            </w:r>
            <w:r w:rsidRPr="00937EBF">
              <w:rPr>
                <w:sz w:val="24"/>
                <w:szCs w:val="24"/>
                <w:lang w:val="tt-RU"/>
              </w:rPr>
              <w:t xml:space="preserve"> “Ярый-ярамый”</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“Урманда” З.Гомәрова (439)</w:t>
            </w:r>
          </w:p>
          <w:p w:rsidR="0004347D" w:rsidRPr="00937EBF" w:rsidRDefault="0004347D" w:rsidP="00937EBF">
            <w:pPr>
              <w:rPr>
                <w:sz w:val="24"/>
                <w:szCs w:val="24"/>
                <w:lang w:val="tt-RU"/>
              </w:rPr>
            </w:pPr>
            <w:r w:rsidRPr="00937EBF">
              <w:rPr>
                <w:sz w:val="24"/>
                <w:szCs w:val="24"/>
                <w:lang w:val="tt-RU"/>
              </w:rPr>
              <w:t>“Кырау” Р.Шәрипова (430)</w:t>
            </w:r>
          </w:p>
          <w:p w:rsidR="0004347D" w:rsidRPr="00937EBF" w:rsidRDefault="0004347D" w:rsidP="00937EBF">
            <w:pPr>
              <w:rPr>
                <w:sz w:val="24"/>
                <w:szCs w:val="24"/>
                <w:lang w:val="tt-RU"/>
              </w:rPr>
            </w:pPr>
            <w:r w:rsidRPr="00937EBF">
              <w:rPr>
                <w:sz w:val="24"/>
                <w:szCs w:val="24"/>
                <w:lang w:val="tt-RU"/>
              </w:rPr>
              <w:t>“Томан” Н.Мадъяров (430)</w:t>
            </w:r>
          </w:p>
          <w:p w:rsidR="0004347D" w:rsidRPr="00937EBF" w:rsidRDefault="0004347D" w:rsidP="00937EBF">
            <w:pPr>
              <w:rPr>
                <w:sz w:val="24"/>
                <w:szCs w:val="24"/>
                <w:lang w:val="tt-RU"/>
              </w:rPr>
            </w:pPr>
            <w:r w:rsidRPr="00937EBF">
              <w:rPr>
                <w:sz w:val="24"/>
                <w:szCs w:val="24"/>
                <w:lang w:val="tt-RU"/>
              </w:rPr>
              <w:t>“Чикләвеккә баргач” Р.Корбан (Имс 211)</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Алма бакчасына экскурсия</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u w:val="single"/>
                <w:lang w:val="tt-RU"/>
              </w:rPr>
            </w:pPr>
            <w:r w:rsidRPr="00937EBF">
              <w:rPr>
                <w:sz w:val="24"/>
                <w:szCs w:val="24"/>
                <w:u w:val="single"/>
                <w:lang w:val="tt-RU"/>
              </w:rPr>
              <w:t>Консультация:</w:t>
            </w:r>
          </w:p>
          <w:p w:rsidR="0004347D" w:rsidRPr="00937EBF" w:rsidRDefault="0004347D" w:rsidP="00937EBF">
            <w:pPr>
              <w:rPr>
                <w:sz w:val="24"/>
                <w:szCs w:val="24"/>
                <w:lang w:val="tt-RU"/>
              </w:rPr>
            </w:pPr>
            <w:r w:rsidRPr="00937EBF">
              <w:rPr>
                <w:sz w:val="24"/>
                <w:szCs w:val="24"/>
                <w:lang w:val="tt-RU"/>
              </w:rPr>
              <w:t>“Табигатьтә ял иткәндә куркынычсызлык кагыйдәләрен төгәл үтик!”</w:t>
            </w:r>
          </w:p>
          <w:p w:rsidR="0004347D" w:rsidRPr="00937EBF" w:rsidRDefault="0004347D" w:rsidP="00937EBF">
            <w:pPr>
              <w:rPr>
                <w:sz w:val="24"/>
                <w:szCs w:val="24"/>
                <w:lang w:val="tt-RU"/>
              </w:rPr>
            </w:pPr>
          </w:p>
        </w:tc>
      </w:tr>
      <w:tr w:rsidR="0004347D" w:rsidRPr="00937EBF" w:rsidTr="0004347D">
        <w:trPr>
          <w:trHeight w:val="1270"/>
        </w:trPr>
        <w:tc>
          <w:tcPr>
            <w:tcW w:w="534" w:type="dxa"/>
            <w:vMerge/>
            <w:tcBorders>
              <w:top w:val="nil"/>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tc>
        <w:tc>
          <w:tcPr>
            <w:tcW w:w="2126"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tabs>
                <w:tab w:val="left" w:pos="345"/>
              </w:tabs>
              <w:rPr>
                <w:b/>
                <w:sz w:val="24"/>
                <w:szCs w:val="24"/>
                <w:lang w:val="tt-RU"/>
              </w:rPr>
            </w:pPr>
            <w:r w:rsidRPr="00937EBF">
              <w:rPr>
                <w:b/>
                <w:sz w:val="24"/>
                <w:szCs w:val="24"/>
                <w:lang w:val="tt-RU"/>
              </w:rPr>
              <w:t>4 атна</w:t>
            </w:r>
          </w:p>
          <w:p w:rsidR="0004347D" w:rsidRPr="00937EBF" w:rsidRDefault="0004347D" w:rsidP="00937EBF">
            <w:pPr>
              <w:tabs>
                <w:tab w:val="left" w:pos="345"/>
              </w:tabs>
              <w:rPr>
                <w:b/>
                <w:sz w:val="24"/>
                <w:szCs w:val="24"/>
                <w:lang w:val="tt-RU"/>
              </w:rPr>
            </w:pPr>
            <w:r w:rsidRPr="00937EBF">
              <w:rPr>
                <w:sz w:val="24"/>
                <w:szCs w:val="24"/>
                <w:u w:val="single"/>
                <w:lang w:val="tt-RU"/>
              </w:rPr>
              <w:t xml:space="preserve">Тема: </w:t>
            </w:r>
            <w:r w:rsidRPr="00937EBF">
              <w:rPr>
                <w:b/>
                <w:sz w:val="24"/>
                <w:szCs w:val="24"/>
                <w:lang w:val="tt-RU"/>
              </w:rPr>
              <w:t>Күңелле үтсен җәйләр</w:t>
            </w:r>
          </w:p>
          <w:p w:rsidR="0004347D" w:rsidRPr="00937EBF" w:rsidRDefault="0004347D" w:rsidP="00937EBF">
            <w:pPr>
              <w:tabs>
                <w:tab w:val="left" w:pos="345"/>
              </w:tabs>
              <w:rPr>
                <w:sz w:val="24"/>
                <w:szCs w:val="24"/>
                <w:lang w:val="tt-RU"/>
              </w:rPr>
            </w:pPr>
            <w:r w:rsidRPr="00937EBF">
              <w:rPr>
                <w:sz w:val="24"/>
                <w:szCs w:val="24"/>
                <w:u w:val="single"/>
                <w:lang w:val="tt-RU"/>
              </w:rPr>
              <w:t xml:space="preserve">Максат: </w:t>
            </w:r>
            <w:r w:rsidRPr="00937EBF">
              <w:rPr>
                <w:sz w:val="24"/>
                <w:szCs w:val="24"/>
                <w:lang w:val="tt-RU"/>
              </w:rPr>
              <w:t>җәй көне куркынычсызлык кагыйдәләрен төгәл үтәргә, күбрәк саф һавада булырга, су буйларында сак  булырга өйрәтү.</w:t>
            </w:r>
          </w:p>
        </w:tc>
        <w:tc>
          <w:tcPr>
            <w:tcW w:w="2443"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jc w:val="center"/>
              <w:rPr>
                <w:sz w:val="24"/>
                <w:szCs w:val="24"/>
                <w:lang w:val="tt-RU"/>
              </w:rPr>
            </w:pPr>
          </w:p>
          <w:p w:rsidR="0004347D" w:rsidRPr="00937EBF" w:rsidRDefault="0004347D" w:rsidP="00937EBF">
            <w:pPr>
              <w:rPr>
                <w:sz w:val="24"/>
                <w:szCs w:val="24"/>
                <w:lang w:val="tt-RU"/>
              </w:rPr>
            </w:pPr>
            <w:r w:rsidRPr="00937EBF">
              <w:rPr>
                <w:sz w:val="24"/>
                <w:szCs w:val="24"/>
                <w:u w:val="single"/>
                <w:lang w:val="tt-RU"/>
              </w:rPr>
              <w:t>Әңгәмә:</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Ситуацияле рәсемнәр карау; хикәя төзеп сөйләү.</w:t>
            </w:r>
          </w:p>
          <w:p w:rsidR="0004347D" w:rsidRPr="00937EBF" w:rsidRDefault="0004347D" w:rsidP="00937EBF">
            <w:pPr>
              <w:rPr>
                <w:sz w:val="24"/>
                <w:szCs w:val="24"/>
                <w:lang w:val="tt-RU"/>
              </w:rPr>
            </w:pPr>
            <w:r w:rsidRPr="00937EBF">
              <w:rPr>
                <w:sz w:val="24"/>
                <w:szCs w:val="24"/>
                <w:lang w:val="tt-RU"/>
              </w:rPr>
              <w:t>Дид. уен “Ярый-ярамый”</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С/р уен “Пля</w:t>
            </w:r>
            <w:r w:rsidRPr="00937EBF">
              <w:rPr>
                <w:sz w:val="24"/>
                <w:szCs w:val="24"/>
              </w:rPr>
              <w:t>ж</w:t>
            </w:r>
            <w:r w:rsidRPr="00937EBF">
              <w:rPr>
                <w:sz w:val="24"/>
                <w:szCs w:val="24"/>
                <w:lang w:val="tt-RU"/>
              </w:rPr>
              <w:t>да”</w:t>
            </w:r>
          </w:p>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Мул</w:t>
            </w:r>
            <w:r w:rsidRPr="00937EBF">
              <w:rPr>
                <w:sz w:val="24"/>
                <w:szCs w:val="24"/>
              </w:rPr>
              <w:t>ьт</w:t>
            </w:r>
            <w:r w:rsidRPr="00937EBF">
              <w:rPr>
                <w:sz w:val="24"/>
                <w:szCs w:val="24"/>
                <w:lang w:val="tt-RU"/>
              </w:rPr>
              <w:t>ф</w:t>
            </w:r>
            <w:r w:rsidRPr="00937EBF">
              <w:rPr>
                <w:sz w:val="24"/>
                <w:szCs w:val="24"/>
              </w:rPr>
              <w:t xml:space="preserve">ильмнар </w:t>
            </w:r>
            <w:r w:rsidRPr="00937EBF">
              <w:rPr>
                <w:sz w:val="24"/>
                <w:szCs w:val="24"/>
                <w:lang w:val="tt-RU"/>
              </w:rPr>
              <w:t>карау</w:t>
            </w:r>
          </w:p>
          <w:p w:rsidR="0004347D" w:rsidRPr="00937EBF" w:rsidRDefault="0004347D" w:rsidP="00937EBF">
            <w:pPr>
              <w:rPr>
                <w:sz w:val="24"/>
                <w:szCs w:val="24"/>
                <w:lang w:val="tt-RU"/>
              </w:rPr>
            </w:pPr>
          </w:p>
        </w:tc>
        <w:tc>
          <w:tcPr>
            <w:tcW w:w="19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“Тәмле җәй” Ш.Галиев (Имс 197)</w:t>
            </w:r>
          </w:p>
          <w:p w:rsidR="0004347D" w:rsidRPr="00937EBF" w:rsidRDefault="0004347D" w:rsidP="00937EBF">
            <w:pPr>
              <w:rPr>
                <w:sz w:val="24"/>
                <w:szCs w:val="24"/>
                <w:lang w:val="tt-RU"/>
              </w:rPr>
            </w:pPr>
            <w:r w:rsidRPr="00937EBF">
              <w:rPr>
                <w:sz w:val="24"/>
                <w:szCs w:val="24"/>
                <w:lang w:val="tt-RU"/>
              </w:rPr>
              <w:t>“иң күңелле чак” Б.Рәхмәт (Имс 196)</w:t>
            </w:r>
          </w:p>
        </w:tc>
        <w:tc>
          <w:tcPr>
            <w:tcW w:w="1451"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Җәйге уеннар</w:t>
            </w:r>
          </w:p>
        </w:tc>
        <w:tc>
          <w:tcPr>
            <w:tcW w:w="1384" w:type="dxa"/>
            <w:tcBorders>
              <w:top w:val="single" w:sz="4" w:space="0" w:color="auto"/>
              <w:left w:val="single" w:sz="4" w:space="0" w:color="auto"/>
              <w:bottom w:val="single" w:sz="4" w:space="0" w:color="auto"/>
              <w:right w:val="single" w:sz="4" w:space="0" w:color="auto"/>
            </w:tcBorders>
          </w:tcPr>
          <w:p w:rsidR="0004347D" w:rsidRPr="00937EBF" w:rsidRDefault="0004347D" w:rsidP="00937EBF">
            <w:pPr>
              <w:rPr>
                <w:sz w:val="24"/>
                <w:szCs w:val="24"/>
                <w:lang w:val="tt-RU"/>
              </w:rPr>
            </w:pPr>
            <w:r w:rsidRPr="00937EBF">
              <w:rPr>
                <w:sz w:val="24"/>
                <w:szCs w:val="24"/>
                <w:lang w:val="tt-RU"/>
              </w:rPr>
              <w:t>Инструкта</w:t>
            </w:r>
            <w:r w:rsidRPr="00937EBF">
              <w:rPr>
                <w:sz w:val="24"/>
                <w:szCs w:val="24"/>
              </w:rPr>
              <w:t>ж</w:t>
            </w:r>
            <w:r w:rsidRPr="00937EBF">
              <w:rPr>
                <w:sz w:val="24"/>
                <w:szCs w:val="24"/>
                <w:lang w:val="tt-RU"/>
              </w:rPr>
              <w:t xml:space="preserve"> үткәрү</w:t>
            </w:r>
          </w:p>
        </w:tc>
      </w:tr>
    </w:tbl>
    <w:p w:rsidR="0004347D" w:rsidRPr="00937EBF" w:rsidRDefault="0004347D" w:rsidP="00937EBF">
      <w:pPr>
        <w:rPr>
          <w:lang w:val="tt-RU"/>
        </w:rPr>
      </w:pPr>
    </w:p>
    <w:p w:rsidR="0004347D" w:rsidRPr="00937EBF" w:rsidRDefault="0004347D" w:rsidP="00937EBF"/>
    <w:p w:rsidR="0004347D" w:rsidRPr="00937EBF" w:rsidRDefault="00BA5E88" w:rsidP="00937EBF">
      <w:pPr>
        <w:pStyle w:val="Style17"/>
        <w:widowControl/>
        <w:ind w:firstLine="709"/>
        <w:jc w:val="both"/>
        <w:rPr>
          <w:rStyle w:val="FontStyle209"/>
          <w:rFonts w:ascii="Times New Roman" w:hAnsi="Times New Roman" w:cs="Times New Roman"/>
          <w:sz w:val="24"/>
          <w:szCs w:val="24"/>
        </w:rPr>
      </w:pPr>
      <w:r>
        <w:rPr>
          <w:rStyle w:val="FontStyle209"/>
          <w:rFonts w:ascii="Times New Roman" w:hAnsi="Times New Roman" w:cs="Times New Roman"/>
          <w:sz w:val="24"/>
          <w:szCs w:val="24"/>
        </w:rPr>
        <w:t xml:space="preserve">3.3 </w:t>
      </w:r>
      <w:r w:rsidR="0004347D" w:rsidRPr="00937EBF">
        <w:rPr>
          <w:rStyle w:val="FontStyle209"/>
          <w:rFonts w:ascii="Times New Roman" w:hAnsi="Times New Roman" w:cs="Times New Roman"/>
          <w:sz w:val="24"/>
          <w:szCs w:val="24"/>
        </w:rPr>
        <w:t>Направление «Познавательно-речевое развитие»</w:t>
      </w:r>
    </w:p>
    <w:p w:rsidR="0004347D" w:rsidRPr="00B067BF" w:rsidRDefault="0004347D" w:rsidP="00937EBF">
      <w:pPr>
        <w:pStyle w:val="Style84"/>
        <w:widowControl/>
        <w:ind w:firstLine="709"/>
        <w:jc w:val="both"/>
        <w:rPr>
          <w:rStyle w:val="FontStyle264"/>
          <w:rFonts w:ascii="Times New Roman" w:hAnsi="Times New Roman" w:cs="Times New Roman"/>
          <w:b/>
        </w:rPr>
      </w:pPr>
      <w:r w:rsidRPr="00B067BF">
        <w:rPr>
          <w:rStyle w:val="FontStyle264"/>
          <w:rFonts w:ascii="Times New Roman" w:hAnsi="Times New Roman" w:cs="Times New Roman"/>
          <w:b/>
        </w:rPr>
        <w:t>Образовательная область «Познание»</w:t>
      </w:r>
    </w:p>
    <w:p w:rsidR="0004347D" w:rsidRPr="00937EBF" w:rsidRDefault="0004347D" w:rsidP="00937EBF">
      <w:pPr>
        <w:pStyle w:val="Style81"/>
        <w:widowControl/>
        <w:spacing w:line="240" w:lineRule="auto"/>
        <w:ind w:firstLine="709"/>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Содержание образовательной области „Познание" направлено на достижение целей развития у детей познавательных интересов, интеллектуального </w:t>
      </w:r>
      <w:r w:rsidRPr="00937EBF">
        <w:rPr>
          <w:rStyle w:val="FontStyle207"/>
          <w:rFonts w:ascii="Times New Roman" w:hAnsi="Times New Roman" w:cs="Times New Roman"/>
          <w:sz w:val="24"/>
          <w:szCs w:val="24"/>
        </w:rPr>
        <w:t>разви</w:t>
      </w:r>
      <w:r w:rsidRPr="00937EBF">
        <w:rPr>
          <w:rStyle w:val="FontStyle253"/>
          <w:rFonts w:ascii="Times New Roman" w:hAnsi="Times New Roman" w:cs="Times New Roman"/>
          <w:sz w:val="24"/>
          <w:szCs w:val="24"/>
        </w:rPr>
        <w:t>тия детей через решение следующих задач:</w:t>
      </w:r>
    </w:p>
    <w:p w:rsidR="0004347D" w:rsidRPr="00937EBF" w:rsidRDefault="0004347D" w:rsidP="00937EBF">
      <w:pPr>
        <w:pStyle w:val="Style82"/>
        <w:widowControl/>
        <w:numPr>
          <w:ilvl w:val="0"/>
          <w:numId w:val="12"/>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сенсорное развитие;</w:t>
      </w:r>
    </w:p>
    <w:p w:rsidR="0004347D" w:rsidRPr="00937EBF" w:rsidRDefault="0004347D" w:rsidP="00937EBF">
      <w:pPr>
        <w:pStyle w:val="Style82"/>
        <w:widowControl/>
        <w:numPr>
          <w:ilvl w:val="0"/>
          <w:numId w:val="13"/>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развитие познавательно исследовательской и продуктивной (конструктивной) деятельности;</w:t>
      </w:r>
    </w:p>
    <w:p w:rsidR="0004347D" w:rsidRPr="00937EBF" w:rsidRDefault="0004347D" w:rsidP="00937EBF">
      <w:pPr>
        <w:pStyle w:val="Style82"/>
        <w:widowControl/>
        <w:numPr>
          <w:ilvl w:val="0"/>
          <w:numId w:val="12"/>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формирование элементарных математических представлений;</w:t>
      </w:r>
    </w:p>
    <w:p w:rsidR="0004347D" w:rsidRPr="00937EBF" w:rsidRDefault="0004347D" w:rsidP="00937EBF">
      <w:pPr>
        <w:pStyle w:val="Style82"/>
        <w:widowControl/>
        <w:numPr>
          <w:ilvl w:val="0"/>
          <w:numId w:val="12"/>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формирование целостной картины ми</w:t>
      </w:r>
      <w:r w:rsidR="00937EBF" w:rsidRPr="00937EBF">
        <w:rPr>
          <w:rStyle w:val="FontStyle253"/>
          <w:rFonts w:ascii="Times New Roman" w:hAnsi="Times New Roman" w:cs="Times New Roman"/>
          <w:sz w:val="24"/>
          <w:szCs w:val="24"/>
        </w:rPr>
        <w:t>ра, расширение кругозора детей»</w:t>
      </w:r>
      <w:r w:rsidRPr="00937EBF">
        <w:rPr>
          <w:rStyle w:val="FontStyle253"/>
          <w:rFonts w:ascii="Times New Roman" w:hAnsi="Times New Roman" w:cs="Times New Roman"/>
          <w:sz w:val="24"/>
          <w:szCs w:val="24"/>
        </w:rPr>
        <w:t>.</w:t>
      </w:r>
    </w:p>
    <w:p w:rsidR="00FB552F" w:rsidRPr="00937EBF" w:rsidRDefault="00FB552F" w:rsidP="00937EBF">
      <w:pPr>
        <w:pStyle w:val="Style82"/>
        <w:widowControl/>
        <w:tabs>
          <w:tab w:val="left" w:pos="518"/>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Продуктивная (конструктивная) деятельность. </w:t>
      </w:r>
      <w:r w:rsidRPr="00937EBF">
        <w:rPr>
          <w:rStyle w:val="FontStyle207"/>
          <w:rFonts w:ascii="Times New Roman" w:hAnsi="Times New Roman" w:cs="Times New Roman"/>
          <w:sz w:val="24"/>
          <w:szCs w:val="24"/>
        </w:rPr>
        <w:t>Умеет использовать строительные детали с учетом их конструктивных свойств.</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преобразовывать постройки в соответствии с заданием педа</w:t>
      </w:r>
      <w:r w:rsidRPr="00937EBF">
        <w:rPr>
          <w:rStyle w:val="FontStyle207"/>
          <w:rFonts w:ascii="Times New Roman" w:hAnsi="Times New Roman" w:cs="Times New Roman"/>
          <w:sz w:val="24"/>
          <w:szCs w:val="24"/>
        </w:rPr>
        <w:softHyphen/>
        <w:t>гога.</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сгибать прямоугольный лист бумаги пополам.</w:t>
      </w:r>
    </w:p>
    <w:p w:rsidR="00FB552F" w:rsidRPr="00937EBF" w:rsidRDefault="00FB552F" w:rsidP="00937EBF">
      <w:pPr>
        <w:pStyle w:val="Style29"/>
        <w:widowControl/>
        <w:ind w:firstLine="709"/>
        <w:jc w:val="both"/>
        <w:rPr>
          <w:rStyle w:val="FontStyle202"/>
          <w:rFonts w:ascii="Times New Roman" w:hAnsi="Times New Roman" w:cs="Times New Roman"/>
          <w:sz w:val="24"/>
          <w:szCs w:val="24"/>
        </w:rPr>
      </w:pPr>
      <w:r w:rsidRPr="00937EBF">
        <w:rPr>
          <w:rStyle w:val="FontStyle202"/>
          <w:rFonts w:ascii="Times New Roman" w:hAnsi="Times New Roman" w:cs="Times New Roman"/>
          <w:sz w:val="24"/>
          <w:szCs w:val="24"/>
        </w:rPr>
        <w:t>Формирование элементарных математических представлений.</w:t>
      </w:r>
    </w:p>
    <w:p w:rsidR="00FB552F" w:rsidRPr="00937EBF" w:rsidRDefault="00FB552F" w:rsidP="00937EBF">
      <w:pPr>
        <w:pStyle w:val="Style90"/>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из каких частей составлена группа предметов, называть их ха</w:t>
      </w:r>
      <w:r w:rsidRPr="00937EBF">
        <w:rPr>
          <w:rStyle w:val="FontStyle207"/>
          <w:rFonts w:ascii="Times New Roman" w:hAnsi="Times New Roman" w:cs="Times New Roman"/>
          <w:sz w:val="24"/>
          <w:szCs w:val="24"/>
        </w:rPr>
        <w:softHyphen/>
        <w:t>рактерные особенности (цвет, размер, назначение).</w:t>
      </w:r>
    </w:p>
    <w:p w:rsidR="00FB552F" w:rsidRPr="00937EBF" w:rsidRDefault="00FB552F" w:rsidP="00937EBF">
      <w:pPr>
        <w:pStyle w:val="Style11"/>
        <w:widowControl/>
        <w:tabs>
          <w:tab w:val="left" w:pos="7373"/>
        </w:tabs>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lastRenderedPageBreak/>
        <w:t>Умеет считать до 5 (количественный счет), отвечать на вопрос «Сколько всего?».</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Сравнивает количество предметов в группах на </w:t>
      </w:r>
      <w:r w:rsidRPr="00937EBF">
        <w:rPr>
          <w:rStyle w:val="FontStyle245"/>
          <w:rFonts w:ascii="Times New Roman" w:hAnsi="Times New Roman" w:cs="Times New Roman"/>
          <w:sz w:val="24"/>
          <w:szCs w:val="24"/>
        </w:rPr>
        <w:t xml:space="preserve">основе </w:t>
      </w:r>
      <w:r w:rsidRPr="00937EBF">
        <w:rPr>
          <w:rStyle w:val="FontStyle207"/>
          <w:rFonts w:ascii="Times New Roman" w:hAnsi="Times New Roman" w:cs="Times New Roman"/>
          <w:sz w:val="24"/>
          <w:szCs w:val="24"/>
        </w:rPr>
        <w:t>счета (в преде</w:t>
      </w:r>
      <w:r w:rsidRPr="00937EBF">
        <w:rPr>
          <w:rStyle w:val="FontStyle207"/>
          <w:rFonts w:ascii="Times New Roman" w:hAnsi="Times New Roman" w:cs="Times New Roman"/>
          <w:sz w:val="24"/>
          <w:szCs w:val="24"/>
        </w:rPr>
        <w:softHyphen/>
        <w:t>лах 5), а также путем поштучного соотнесения предметов двух групп (составления пар); определять, каких предметов больше, меньше, равное количество.</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сравнивать два предмета по величине (больше — меньше, вы</w:t>
      </w:r>
      <w:r w:rsidRPr="00937EBF">
        <w:rPr>
          <w:rStyle w:val="FontStyle207"/>
          <w:rFonts w:ascii="Times New Roman" w:hAnsi="Times New Roman" w:cs="Times New Roman"/>
          <w:sz w:val="24"/>
          <w:szCs w:val="24"/>
        </w:rPr>
        <w:softHyphen/>
        <w:t>ше — ниже, длиннее — короче, одинаковые, равные) на основе приложения их друг к другу или наложения.</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 называет круг, квадрат, треугольник, шар, куб; знает их ха</w:t>
      </w:r>
      <w:r w:rsidRPr="00937EBF">
        <w:rPr>
          <w:rStyle w:val="FontStyle207"/>
          <w:rFonts w:ascii="Times New Roman" w:hAnsi="Times New Roman" w:cs="Times New Roman"/>
          <w:sz w:val="24"/>
          <w:szCs w:val="24"/>
        </w:rPr>
        <w:softHyphen/>
        <w:t>рактерные отличия.</w:t>
      </w:r>
    </w:p>
    <w:p w:rsidR="00FB552F" w:rsidRPr="00937EBF" w:rsidRDefault="00FB552F" w:rsidP="00937EBF">
      <w:pPr>
        <w:pStyle w:val="Style11"/>
        <w:widowControl/>
        <w:tabs>
          <w:tab w:val="left" w:pos="7354"/>
        </w:tabs>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Определяет положение предметов в пространстве по отношению к себе | вверху — внизу, впереди — сзади); умеет двигаться в нужном направлении то сигналу: вперед и назад, вверх и вниз (по лестнице).</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Определяет части суток.</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Формирование целостной картины мира. </w:t>
      </w:r>
      <w:r w:rsidRPr="00937EBF">
        <w:rPr>
          <w:rStyle w:val="FontStyle207"/>
          <w:rFonts w:ascii="Times New Roman" w:hAnsi="Times New Roman" w:cs="Times New Roman"/>
          <w:sz w:val="24"/>
          <w:szCs w:val="24"/>
        </w:rPr>
        <w:t>Называет разные предметы, которые окружают его в помещениях, на участке, на улице; знает их назна</w:t>
      </w:r>
      <w:r w:rsidRPr="00937EBF">
        <w:rPr>
          <w:rStyle w:val="FontStyle207"/>
          <w:rFonts w:ascii="Times New Roman" w:hAnsi="Times New Roman" w:cs="Times New Roman"/>
          <w:sz w:val="24"/>
          <w:szCs w:val="24"/>
        </w:rPr>
        <w:softHyphen/>
        <w:t>чение.</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Называет признаки и количество предметов.</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Называет домашних животных </w:t>
      </w:r>
      <w:r w:rsidRPr="00937EBF">
        <w:rPr>
          <w:rStyle w:val="FontStyle202"/>
          <w:rFonts w:ascii="Times New Roman" w:hAnsi="Times New Roman" w:cs="Times New Roman"/>
          <w:sz w:val="24"/>
          <w:szCs w:val="24"/>
        </w:rPr>
        <w:t xml:space="preserve">и </w:t>
      </w:r>
      <w:r w:rsidRPr="00937EBF">
        <w:rPr>
          <w:rStyle w:val="FontStyle207"/>
          <w:rFonts w:ascii="Times New Roman" w:hAnsi="Times New Roman" w:cs="Times New Roman"/>
          <w:sz w:val="24"/>
          <w:szCs w:val="24"/>
        </w:rPr>
        <w:t xml:space="preserve">знает, какую пользу они приносят </w:t>
      </w:r>
      <w:r w:rsidRPr="00937EBF">
        <w:rPr>
          <w:rStyle w:val="FontStyle202"/>
          <w:rFonts w:ascii="Times New Roman" w:hAnsi="Times New Roman" w:cs="Times New Roman"/>
          <w:sz w:val="24"/>
          <w:szCs w:val="24"/>
        </w:rPr>
        <w:t>че</w:t>
      </w:r>
      <w:r w:rsidRPr="00937EBF">
        <w:rPr>
          <w:rStyle w:val="FontStyle207"/>
          <w:rFonts w:ascii="Times New Roman" w:hAnsi="Times New Roman" w:cs="Times New Roman"/>
          <w:sz w:val="24"/>
          <w:szCs w:val="24"/>
        </w:rPr>
        <w:t>ловеку.</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 называет некоторые растения ближайшего окружения. Называет времена года в правильной последовательности. Знает и соблюдает элементарные правила поведения в природе.</w:t>
      </w:r>
    </w:p>
    <w:p w:rsidR="0004347D" w:rsidRDefault="0004347D" w:rsidP="00DD639F">
      <w:pPr>
        <w:pStyle w:val="Style94"/>
        <w:widowControl/>
        <w:spacing w:line="240" w:lineRule="auto"/>
        <w:jc w:val="both"/>
        <w:rPr>
          <w:rStyle w:val="FontStyle227"/>
          <w:rFonts w:ascii="Times New Roman" w:hAnsi="Times New Roman" w:cs="Times New Roman"/>
          <w:sz w:val="24"/>
          <w:szCs w:val="24"/>
        </w:rPr>
      </w:pPr>
    </w:p>
    <w:p w:rsidR="00B067BF" w:rsidRPr="00937EBF" w:rsidRDefault="00B067BF" w:rsidP="00937EBF">
      <w:pPr>
        <w:pStyle w:val="Style94"/>
        <w:widowControl/>
        <w:spacing w:line="240" w:lineRule="auto"/>
        <w:ind w:firstLine="709"/>
        <w:jc w:val="both"/>
        <w:rPr>
          <w:rStyle w:val="FontStyle227"/>
          <w:rFonts w:ascii="Times New Roman" w:hAnsi="Times New Roman" w:cs="Times New Roman"/>
          <w:sz w:val="24"/>
          <w:szCs w:val="24"/>
        </w:rPr>
      </w:pPr>
    </w:p>
    <w:p w:rsidR="0004347D" w:rsidRPr="00937EBF" w:rsidRDefault="0004347D" w:rsidP="00937EBF">
      <w:pPr>
        <w:jc w:val="center"/>
        <w:rPr>
          <w:b/>
        </w:rPr>
      </w:pPr>
      <w:r w:rsidRPr="00937EBF">
        <w:rPr>
          <w:b/>
          <w:lang w:val="tt-RU"/>
        </w:rPr>
        <w:t>Танып – белү белем бирү өлкәсе (</w:t>
      </w:r>
      <w:r w:rsidRPr="00937EBF">
        <w:rPr>
          <w:b/>
        </w:rPr>
        <w:t>конструкциял</w:t>
      </w:r>
      <w:r w:rsidRPr="00937EBF">
        <w:rPr>
          <w:b/>
          <w:lang w:val="tt-RU"/>
        </w:rPr>
        <w:t>әү) буенча  календар</w:t>
      </w:r>
      <w:r w:rsidRPr="00937EBF">
        <w:rPr>
          <w:b/>
        </w:rPr>
        <w:t>ь – тематик  план</w:t>
      </w:r>
    </w:p>
    <w:tbl>
      <w:tblPr>
        <w:tblStyle w:val="a9"/>
        <w:tblW w:w="0" w:type="auto"/>
        <w:tblLayout w:type="fixed"/>
        <w:tblLook w:val="04A0" w:firstRow="1" w:lastRow="0" w:firstColumn="1" w:lastColumn="0" w:noHBand="0" w:noVBand="1"/>
      </w:tblPr>
      <w:tblGrid>
        <w:gridCol w:w="959"/>
        <w:gridCol w:w="4394"/>
        <w:gridCol w:w="2483"/>
        <w:gridCol w:w="1735"/>
      </w:tblGrid>
      <w:tr w:rsidR="0004347D" w:rsidRPr="00937EBF" w:rsidTr="0004347D">
        <w:tc>
          <w:tcPr>
            <w:tcW w:w="959" w:type="dxa"/>
          </w:tcPr>
          <w:p w:rsidR="0004347D" w:rsidRPr="00937EBF" w:rsidRDefault="0004347D" w:rsidP="00937EBF">
            <w:pPr>
              <w:jc w:val="center"/>
              <w:rPr>
                <w:sz w:val="24"/>
                <w:szCs w:val="24"/>
              </w:rPr>
            </w:pPr>
            <w:r w:rsidRPr="00937EBF">
              <w:rPr>
                <w:sz w:val="24"/>
                <w:szCs w:val="24"/>
              </w:rPr>
              <w:t>Вакыты</w:t>
            </w:r>
          </w:p>
        </w:tc>
        <w:tc>
          <w:tcPr>
            <w:tcW w:w="4394" w:type="dxa"/>
          </w:tcPr>
          <w:p w:rsidR="0004347D" w:rsidRPr="00937EBF" w:rsidRDefault="0004347D" w:rsidP="00937EBF">
            <w:pPr>
              <w:jc w:val="center"/>
              <w:rPr>
                <w:sz w:val="24"/>
                <w:szCs w:val="24"/>
              </w:rPr>
            </w:pPr>
            <w:r w:rsidRPr="00937EBF">
              <w:rPr>
                <w:sz w:val="24"/>
                <w:szCs w:val="24"/>
              </w:rPr>
              <w:t>Тема</w:t>
            </w:r>
          </w:p>
        </w:tc>
        <w:tc>
          <w:tcPr>
            <w:tcW w:w="2483" w:type="dxa"/>
          </w:tcPr>
          <w:p w:rsidR="0004347D" w:rsidRPr="00937EBF" w:rsidRDefault="0004347D" w:rsidP="00937EBF">
            <w:pPr>
              <w:jc w:val="center"/>
              <w:rPr>
                <w:sz w:val="24"/>
                <w:szCs w:val="24"/>
                <w:lang w:val="tt-RU"/>
              </w:rPr>
            </w:pPr>
            <w:r w:rsidRPr="00937EBF">
              <w:rPr>
                <w:sz w:val="24"/>
                <w:szCs w:val="24"/>
                <w:lang w:val="tt-RU"/>
              </w:rPr>
              <w:t xml:space="preserve">Әдәбият </w:t>
            </w:r>
          </w:p>
        </w:tc>
        <w:tc>
          <w:tcPr>
            <w:tcW w:w="1735" w:type="dxa"/>
          </w:tcPr>
          <w:p w:rsidR="0004347D" w:rsidRPr="00937EBF" w:rsidRDefault="0004347D" w:rsidP="00937EBF">
            <w:pPr>
              <w:jc w:val="center"/>
              <w:rPr>
                <w:sz w:val="24"/>
                <w:szCs w:val="24"/>
                <w:lang w:val="tt-RU"/>
              </w:rPr>
            </w:pPr>
            <w:r w:rsidRPr="00937EBF">
              <w:rPr>
                <w:sz w:val="24"/>
                <w:szCs w:val="24"/>
                <w:lang w:val="tt-RU"/>
              </w:rPr>
              <w:t>Үтәлеш</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Сентябрь </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Өйләр</w:t>
            </w:r>
          </w:p>
          <w:p w:rsidR="0004347D" w:rsidRPr="00937EBF" w:rsidRDefault="0004347D" w:rsidP="00937EBF">
            <w:pPr>
              <w:rPr>
                <w:sz w:val="24"/>
                <w:szCs w:val="24"/>
                <w:lang w:val="tt-RU"/>
              </w:rPr>
            </w:pPr>
            <w:r w:rsidRPr="00937EBF">
              <w:rPr>
                <w:sz w:val="24"/>
                <w:szCs w:val="24"/>
                <w:lang w:val="tt-RU"/>
              </w:rPr>
              <w:t>Максат: төзү детальләре, конструктор детальләре,үзенчәлекләре; берләштерү алымнары  турында белемнәрен ныгыту. Иҗади сәләтләрен, мөстәкыйл</w:t>
            </w:r>
            <w:r w:rsidRPr="00937EBF">
              <w:rPr>
                <w:sz w:val="24"/>
                <w:szCs w:val="24"/>
              </w:rPr>
              <w:t>ь</w:t>
            </w:r>
            <w:r w:rsidRPr="00937EBF">
              <w:rPr>
                <w:sz w:val="24"/>
                <w:szCs w:val="24"/>
                <w:lang w:val="tt-RU"/>
              </w:rPr>
              <w:t>лелекләрен, конструкторлык сәләтләрен үстерү.</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старшей группе детского сада» 15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Сентябрь </w:t>
            </w:r>
          </w:p>
          <w:p w:rsidR="0004347D" w:rsidRPr="00937EBF" w:rsidRDefault="0004347D" w:rsidP="00937EBF">
            <w:pPr>
              <w:ind w:left="113" w:right="113"/>
              <w:jc w:val="center"/>
              <w:rPr>
                <w:sz w:val="24"/>
                <w:szCs w:val="24"/>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Туган авылым (коллектив эш)</w:t>
            </w:r>
          </w:p>
          <w:p w:rsidR="0004347D" w:rsidRPr="00937EBF" w:rsidRDefault="0004347D" w:rsidP="00937EBF">
            <w:pPr>
              <w:rPr>
                <w:sz w:val="24"/>
                <w:szCs w:val="24"/>
                <w:lang w:val="tt-RU"/>
              </w:rPr>
            </w:pPr>
            <w:r w:rsidRPr="00937EBF">
              <w:rPr>
                <w:sz w:val="24"/>
                <w:szCs w:val="24"/>
                <w:lang w:val="tt-RU"/>
              </w:rPr>
              <w:t>Максат:архитектура корылмалары (балалар бакчасы, мәктәп, библиотека, клуб) турында башлангыч белем бирү; төрле биналарның охшаш һәм аермалы якларына игътибар итү, өлешләрен, үзенчәлекләрен әйтеп бирә алуларына ирешү.</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w:t>
            </w:r>
            <w:r w:rsidRPr="00937EBF">
              <w:rPr>
                <w:sz w:val="24"/>
                <w:szCs w:val="24"/>
                <w:lang w:val="tt-RU"/>
              </w:rPr>
              <w:t>редн</w:t>
            </w:r>
            <w:r w:rsidRPr="00937EBF">
              <w:rPr>
                <w:sz w:val="24"/>
                <w:szCs w:val="24"/>
              </w:rPr>
              <w:t>ей группе детского сада» 15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Сентябрь </w:t>
            </w:r>
          </w:p>
          <w:p w:rsidR="0004347D" w:rsidRPr="00937EBF" w:rsidRDefault="0004347D" w:rsidP="00937EBF">
            <w:pPr>
              <w:ind w:left="113" w:right="113"/>
              <w:jc w:val="center"/>
              <w:rPr>
                <w:sz w:val="24"/>
                <w:szCs w:val="24"/>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Бака</w:t>
            </w:r>
          </w:p>
          <w:p w:rsidR="0004347D" w:rsidRPr="00937EBF" w:rsidRDefault="0004347D" w:rsidP="00937EBF">
            <w:pPr>
              <w:rPr>
                <w:sz w:val="24"/>
                <w:szCs w:val="24"/>
                <w:lang w:val="tt-RU"/>
              </w:rPr>
            </w:pPr>
            <w:r w:rsidRPr="00937EBF">
              <w:rPr>
                <w:sz w:val="24"/>
                <w:szCs w:val="24"/>
                <w:lang w:val="tt-RU"/>
              </w:rPr>
              <w:t>Максат: схемага карап, кәгазьне эзлекле рәвештә дөрес итеп бөкләп бака ясарга өйрәтү.</w:t>
            </w: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2483" w:type="dxa"/>
          </w:tcPr>
          <w:p w:rsidR="0004347D" w:rsidRPr="00937EBF" w:rsidRDefault="0004347D" w:rsidP="00937EBF">
            <w:pPr>
              <w:rPr>
                <w:sz w:val="24"/>
                <w:szCs w:val="24"/>
                <w:lang w:val="tt-RU"/>
              </w:rPr>
            </w:pPr>
            <w:r w:rsidRPr="00937EBF">
              <w:rPr>
                <w:sz w:val="24"/>
                <w:szCs w:val="24"/>
                <w:lang w:val="tt-RU"/>
              </w:rPr>
              <w:t>Папкада</w:t>
            </w:r>
          </w:p>
        </w:tc>
        <w:tc>
          <w:tcPr>
            <w:tcW w:w="1735" w:type="dxa"/>
          </w:tcPr>
          <w:p w:rsidR="0004347D" w:rsidRPr="00937EBF" w:rsidRDefault="00DD639F" w:rsidP="00937EBF">
            <w:pPr>
              <w:jc w:val="center"/>
              <w:rPr>
                <w:sz w:val="24"/>
                <w:szCs w:val="24"/>
                <w:lang w:val="tt-RU"/>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 xml:space="preserve">Сентябрь </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4394" w:type="dxa"/>
          </w:tcPr>
          <w:p w:rsidR="0004347D" w:rsidRPr="00937EBF" w:rsidRDefault="0004347D" w:rsidP="00937EBF">
            <w:pPr>
              <w:rPr>
                <w:sz w:val="24"/>
                <w:szCs w:val="24"/>
                <w:lang w:val="tt-RU"/>
              </w:rPr>
            </w:pPr>
            <w:r w:rsidRPr="00937EBF">
              <w:rPr>
                <w:sz w:val="24"/>
                <w:szCs w:val="24"/>
                <w:lang w:val="tt-RU"/>
              </w:rPr>
              <w:t xml:space="preserve">Тема: </w:t>
            </w:r>
            <w:r w:rsidRPr="00937EBF">
              <w:rPr>
                <w:b/>
                <w:sz w:val="24"/>
                <w:szCs w:val="24"/>
                <w:lang w:val="tt-RU"/>
              </w:rPr>
              <w:t xml:space="preserve">Ирекле </w:t>
            </w:r>
          </w:p>
          <w:p w:rsidR="0004347D" w:rsidRPr="00937EBF" w:rsidRDefault="0004347D" w:rsidP="00937EBF">
            <w:pPr>
              <w:rPr>
                <w:sz w:val="24"/>
                <w:szCs w:val="24"/>
                <w:lang w:val="tt-RU"/>
              </w:rPr>
            </w:pPr>
            <w:r w:rsidRPr="00937EBF">
              <w:rPr>
                <w:sz w:val="24"/>
                <w:szCs w:val="24"/>
                <w:lang w:val="tt-RU"/>
              </w:rPr>
              <w:t>Максат: төзү детальләре, конструкторлар ярдәмендә  фантазияләрен эшкә җигеп, үзләре теләгән корылманы ясау; уйлау сәләтләрен үстерү, фантазияләрен баету.</w:t>
            </w: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2483" w:type="dxa"/>
          </w:tcPr>
          <w:p w:rsidR="0004347D" w:rsidRPr="00937EBF" w:rsidRDefault="0004347D" w:rsidP="00937EBF">
            <w:pPr>
              <w:rPr>
                <w:sz w:val="24"/>
                <w:szCs w:val="24"/>
                <w:lang w:val="tt-RU"/>
              </w:rPr>
            </w:pPr>
            <w:r w:rsidRPr="00937EBF">
              <w:rPr>
                <w:sz w:val="24"/>
                <w:szCs w:val="24"/>
              </w:rPr>
              <w:t>Л.В.Куцакова «Конструирование из строительного материала. Система работы в средней группе детского сада»  57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Октябрь </w:t>
            </w:r>
          </w:p>
          <w:p w:rsidR="0004347D" w:rsidRPr="00937EBF" w:rsidRDefault="0004347D" w:rsidP="00937EBF">
            <w:pPr>
              <w:ind w:left="113" w:right="113"/>
              <w:jc w:val="center"/>
              <w:rPr>
                <w:sz w:val="24"/>
                <w:szCs w:val="24"/>
              </w:rPr>
            </w:pPr>
            <w:r w:rsidRPr="00937EBF">
              <w:rPr>
                <w:sz w:val="24"/>
                <w:szCs w:val="24"/>
                <w:lang w:val="tt-RU"/>
              </w:rPr>
              <w:t>1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Корылмалар һәм койма</w:t>
            </w:r>
          </w:p>
          <w:p w:rsidR="0004347D" w:rsidRPr="00937EBF" w:rsidRDefault="0004347D" w:rsidP="00937EBF">
            <w:pPr>
              <w:rPr>
                <w:sz w:val="24"/>
                <w:szCs w:val="24"/>
                <w:lang w:val="tt-RU"/>
              </w:rPr>
            </w:pPr>
            <w:r w:rsidRPr="00937EBF">
              <w:rPr>
                <w:sz w:val="24"/>
                <w:szCs w:val="24"/>
                <w:lang w:val="tt-RU"/>
              </w:rPr>
              <w:t>Максат: дүрт төрле төс (кызыл, зәңгәр, сары, яшел) , геом. фигураларны таный  һәм әйтә белергә өйрәтүне дәвам итү; төп төзү  һәм конструктор детальләре турында белемнәрен ныгыту өстендә эш. Үз фикерләрен әйтә белергә өйрәтү.</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старшей группе детского сада» 15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Октябрь </w:t>
            </w:r>
          </w:p>
          <w:p w:rsidR="0004347D" w:rsidRPr="00937EBF" w:rsidRDefault="0004347D" w:rsidP="00937EBF">
            <w:pPr>
              <w:ind w:left="113" w:right="113"/>
              <w:jc w:val="center"/>
              <w:rPr>
                <w:sz w:val="24"/>
                <w:szCs w:val="24"/>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Теремок</w:t>
            </w:r>
          </w:p>
          <w:p w:rsidR="0004347D" w:rsidRPr="00937EBF" w:rsidRDefault="0004347D" w:rsidP="00937EBF">
            <w:pPr>
              <w:rPr>
                <w:sz w:val="24"/>
                <w:szCs w:val="24"/>
                <w:lang w:val="tt-RU"/>
              </w:rPr>
            </w:pPr>
            <w:r w:rsidRPr="00937EBF">
              <w:rPr>
                <w:sz w:val="24"/>
                <w:szCs w:val="24"/>
                <w:lang w:val="tt-RU"/>
              </w:rPr>
              <w:t>Максат: конструкторлык күнекмәләрен ныгыту; геометрик фигуралар турында белемнәрен камилләштерү;фантазияләрен баету.</w:t>
            </w:r>
          </w:p>
        </w:tc>
        <w:tc>
          <w:tcPr>
            <w:tcW w:w="2483" w:type="dxa"/>
          </w:tcPr>
          <w:p w:rsidR="0004347D" w:rsidRPr="00937EBF" w:rsidRDefault="0004347D" w:rsidP="00937EBF">
            <w:pPr>
              <w:rPr>
                <w:sz w:val="24"/>
                <w:szCs w:val="24"/>
                <w:lang w:val="tt-RU"/>
              </w:rPr>
            </w:pPr>
            <w:r w:rsidRPr="00937EBF">
              <w:rPr>
                <w:sz w:val="24"/>
                <w:szCs w:val="24"/>
              </w:rPr>
              <w:t>Л.В.Куцакова «Конструирование из строительного материала. Система работы в с</w:t>
            </w:r>
            <w:r w:rsidRPr="00937EBF">
              <w:rPr>
                <w:sz w:val="24"/>
                <w:szCs w:val="24"/>
                <w:lang w:val="tt-RU"/>
              </w:rPr>
              <w:t>редн</w:t>
            </w:r>
            <w:r w:rsidRPr="00937EBF">
              <w:rPr>
                <w:sz w:val="24"/>
                <w:szCs w:val="24"/>
              </w:rPr>
              <w:t xml:space="preserve">ей группе детского сада» </w:t>
            </w:r>
            <w:r w:rsidRPr="00937EBF">
              <w:rPr>
                <w:sz w:val="24"/>
                <w:szCs w:val="24"/>
                <w:lang w:val="tt-RU"/>
              </w:rPr>
              <w:t>30</w:t>
            </w:r>
            <w:r w:rsidRPr="00937EBF">
              <w:rPr>
                <w:sz w:val="24"/>
                <w:szCs w:val="24"/>
              </w:rPr>
              <w:t xml:space="preserve"> бит</w:t>
            </w:r>
          </w:p>
          <w:p w:rsidR="0004347D" w:rsidRPr="00937EBF" w:rsidRDefault="0004347D" w:rsidP="00937EBF">
            <w:pPr>
              <w:rPr>
                <w:sz w:val="24"/>
                <w:szCs w:val="24"/>
                <w:lang w:val="tt-RU"/>
              </w:rPr>
            </w:pP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Октябрь </w:t>
            </w:r>
          </w:p>
          <w:p w:rsidR="0004347D" w:rsidRPr="00937EBF" w:rsidRDefault="0004347D" w:rsidP="00937EBF">
            <w:pPr>
              <w:ind w:left="113" w:right="113"/>
              <w:jc w:val="center"/>
              <w:rPr>
                <w:sz w:val="24"/>
                <w:szCs w:val="24"/>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Сарайлар</w:t>
            </w:r>
          </w:p>
          <w:p w:rsidR="0004347D" w:rsidRPr="00937EBF" w:rsidRDefault="0004347D" w:rsidP="00937EBF">
            <w:pPr>
              <w:rPr>
                <w:sz w:val="24"/>
                <w:szCs w:val="24"/>
                <w:lang w:val="tt-RU"/>
              </w:rPr>
            </w:pPr>
            <w:r w:rsidRPr="00937EBF">
              <w:rPr>
                <w:sz w:val="24"/>
                <w:szCs w:val="24"/>
                <w:lang w:val="tt-RU"/>
              </w:rPr>
              <w:t>Максат: кечкенә тирәлекне кирпеч, пластиналар белән әйләндереп алырга күнектерү;түбәләрен ябарга өйрәтү. Алда, артта, аста, өстә, уңда, сулда төшенчәләрен ныгыту;төсләрне аера һәм әйтә белергә өйрәтүне дәвам итү.</w:t>
            </w:r>
          </w:p>
        </w:tc>
        <w:tc>
          <w:tcPr>
            <w:tcW w:w="2483" w:type="dxa"/>
          </w:tcPr>
          <w:p w:rsidR="0004347D" w:rsidRPr="00937EBF" w:rsidRDefault="0004347D" w:rsidP="00937EBF">
            <w:pPr>
              <w:rPr>
                <w:sz w:val="24"/>
                <w:szCs w:val="24"/>
                <w:lang w:val="tt-RU"/>
              </w:rPr>
            </w:pPr>
            <w:r w:rsidRPr="00937EBF">
              <w:rPr>
                <w:sz w:val="24"/>
                <w:szCs w:val="24"/>
              </w:rPr>
              <w:t>Л.В.Куцакова «Конструирование из строительного материала. Система работы в с</w:t>
            </w:r>
            <w:r w:rsidRPr="00937EBF">
              <w:rPr>
                <w:sz w:val="24"/>
                <w:szCs w:val="24"/>
                <w:lang w:val="tt-RU"/>
              </w:rPr>
              <w:t>редн</w:t>
            </w:r>
            <w:r w:rsidRPr="00937EBF">
              <w:rPr>
                <w:sz w:val="24"/>
                <w:szCs w:val="24"/>
              </w:rPr>
              <w:t xml:space="preserve">ей группе детского сада» </w:t>
            </w:r>
            <w:r w:rsidRPr="00937EBF">
              <w:rPr>
                <w:sz w:val="24"/>
                <w:szCs w:val="24"/>
                <w:lang w:val="tt-RU"/>
              </w:rPr>
              <w:t>23</w:t>
            </w:r>
            <w:r w:rsidRPr="00937EBF">
              <w:rPr>
                <w:sz w:val="24"/>
                <w:szCs w:val="24"/>
              </w:rPr>
              <w:t xml:space="preserve"> бит</w:t>
            </w:r>
          </w:p>
          <w:p w:rsidR="0004347D" w:rsidRPr="00937EBF" w:rsidRDefault="0004347D" w:rsidP="00937EBF">
            <w:pPr>
              <w:rPr>
                <w:sz w:val="24"/>
                <w:szCs w:val="24"/>
                <w:lang w:val="tt-RU"/>
              </w:rPr>
            </w:pP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4 атна</w:t>
            </w:r>
          </w:p>
          <w:p w:rsidR="0004347D" w:rsidRPr="00937EBF" w:rsidRDefault="0004347D" w:rsidP="00937EBF">
            <w:pPr>
              <w:ind w:left="113" w:right="113"/>
              <w:jc w:val="center"/>
              <w:rPr>
                <w:sz w:val="24"/>
                <w:szCs w:val="24"/>
                <w:lang w:val="tt-RU"/>
              </w:rPr>
            </w:pPr>
          </w:p>
          <w:p w:rsidR="0004347D" w:rsidRPr="00937EBF" w:rsidRDefault="0004347D" w:rsidP="00937EBF">
            <w:pPr>
              <w:ind w:left="113" w:right="113"/>
              <w:jc w:val="center"/>
              <w:rPr>
                <w:sz w:val="24"/>
                <w:szCs w:val="24"/>
                <w:lang w:val="tt-RU"/>
              </w:rPr>
            </w:pPr>
          </w:p>
          <w:p w:rsidR="0004347D" w:rsidRPr="00937EBF" w:rsidRDefault="0004347D" w:rsidP="00937EBF">
            <w:pPr>
              <w:ind w:left="113" w:right="113"/>
              <w:jc w:val="center"/>
              <w:rPr>
                <w:sz w:val="24"/>
                <w:szCs w:val="24"/>
                <w:lang w:val="tt-RU"/>
              </w:rPr>
            </w:pP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Җәнлекләр өчен балалар бакчасы</w:t>
            </w:r>
          </w:p>
          <w:p w:rsidR="0004347D" w:rsidRPr="00937EBF" w:rsidRDefault="0004347D" w:rsidP="00937EBF">
            <w:pPr>
              <w:rPr>
                <w:sz w:val="24"/>
                <w:szCs w:val="24"/>
                <w:lang w:val="tt-RU"/>
              </w:rPr>
            </w:pPr>
            <w:r w:rsidRPr="00937EBF">
              <w:rPr>
                <w:sz w:val="24"/>
                <w:szCs w:val="24"/>
                <w:lang w:val="tt-RU"/>
              </w:rPr>
              <w:t xml:space="preserve">Максат: үз эшчәнлекләрен алдан планлаштыра белергә; төрле җиһазлар (конструкторлар ярдәмендә) ясарга өйрәтү; ясаган предметлардан тулы бер сюжет булдыру. </w:t>
            </w:r>
          </w:p>
        </w:tc>
        <w:tc>
          <w:tcPr>
            <w:tcW w:w="2483" w:type="dxa"/>
          </w:tcPr>
          <w:p w:rsidR="0004347D" w:rsidRPr="00937EBF" w:rsidRDefault="0004347D" w:rsidP="00937EBF">
            <w:pPr>
              <w:rPr>
                <w:sz w:val="24"/>
                <w:szCs w:val="24"/>
                <w:lang w:val="tt-RU"/>
              </w:rPr>
            </w:pPr>
            <w:r w:rsidRPr="00937EBF">
              <w:rPr>
                <w:sz w:val="24"/>
                <w:szCs w:val="24"/>
              </w:rPr>
              <w:t>Л.В.Куцакова «Конструирование из строительного материала. Система работы в с</w:t>
            </w:r>
            <w:r w:rsidRPr="00937EBF">
              <w:rPr>
                <w:sz w:val="24"/>
                <w:szCs w:val="24"/>
                <w:lang w:val="tt-RU"/>
              </w:rPr>
              <w:t>редн</w:t>
            </w:r>
            <w:r w:rsidRPr="00937EBF">
              <w:rPr>
                <w:sz w:val="24"/>
                <w:szCs w:val="24"/>
              </w:rPr>
              <w:t xml:space="preserve">ей группе детского сада» </w:t>
            </w:r>
            <w:r w:rsidRPr="00937EBF">
              <w:rPr>
                <w:sz w:val="24"/>
                <w:szCs w:val="24"/>
                <w:lang w:val="tt-RU"/>
              </w:rPr>
              <w:t xml:space="preserve">36 </w:t>
            </w:r>
            <w:r w:rsidRPr="00937EBF">
              <w:rPr>
                <w:sz w:val="24"/>
                <w:szCs w:val="24"/>
              </w:rPr>
              <w:t>бит</w:t>
            </w:r>
          </w:p>
          <w:p w:rsidR="0004347D" w:rsidRPr="00937EBF" w:rsidRDefault="0004347D" w:rsidP="00937EBF">
            <w:pPr>
              <w:rPr>
                <w:sz w:val="24"/>
                <w:szCs w:val="24"/>
                <w:lang w:val="tt-RU"/>
              </w:rPr>
            </w:pP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Октябрь </w:t>
            </w:r>
          </w:p>
          <w:p w:rsidR="0004347D" w:rsidRPr="00937EBF" w:rsidRDefault="0004347D" w:rsidP="00937EBF">
            <w:pPr>
              <w:ind w:left="113" w:right="113"/>
              <w:jc w:val="center"/>
              <w:rPr>
                <w:sz w:val="24"/>
                <w:szCs w:val="24"/>
              </w:rPr>
            </w:pPr>
            <w:r w:rsidRPr="00937EBF">
              <w:rPr>
                <w:sz w:val="24"/>
                <w:szCs w:val="24"/>
                <w:lang w:val="tt-RU"/>
              </w:rPr>
              <w:t>5 атна</w:t>
            </w:r>
          </w:p>
        </w:tc>
        <w:tc>
          <w:tcPr>
            <w:tcW w:w="4394" w:type="dxa"/>
          </w:tcPr>
          <w:p w:rsidR="0004347D" w:rsidRPr="00937EBF" w:rsidRDefault="0004347D" w:rsidP="00937EBF">
            <w:pPr>
              <w:jc w:val="center"/>
              <w:rPr>
                <w:b/>
                <w:sz w:val="24"/>
                <w:szCs w:val="24"/>
                <w:lang w:val="tt-RU"/>
              </w:rPr>
            </w:pPr>
            <w:r w:rsidRPr="00937EBF">
              <w:rPr>
                <w:sz w:val="24"/>
                <w:szCs w:val="24"/>
                <w:lang w:val="tt-RU"/>
              </w:rPr>
              <w:t xml:space="preserve">Тема: </w:t>
            </w:r>
            <w:r w:rsidRPr="00937EBF">
              <w:rPr>
                <w:b/>
                <w:sz w:val="24"/>
                <w:szCs w:val="24"/>
                <w:lang w:val="tt-RU"/>
              </w:rPr>
              <w:t>Минем якын дустым Акбай</w:t>
            </w:r>
          </w:p>
          <w:p w:rsidR="0004347D" w:rsidRPr="00937EBF" w:rsidRDefault="0004347D" w:rsidP="00937EBF">
            <w:pPr>
              <w:rPr>
                <w:sz w:val="24"/>
                <w:szCs w:val="24"/>
                <w:lang w:val="tt-RU"/>
              </w:rPr>
            </w:pPr>
            <w:r w:rsidRPr="00937EBF">
              <w:rPr>
                <w:sz w:val="24"/>
                <w:szCs w:val="24"/>
                <w:lang w:val="tt-RU"/>
              </w:rPr>
              <w:t>Максат: кәгазьне схема буенча эзлекле рәвештә дөрес итеп бөкләп эт ясарга өйрәтү.</w:t>
            </w:r>
          </w:p>
          <w:p w:rsidR="0004347D" w:rsidRPr="00937EBF" w:rsidRDefault="0004347D" w:rsidP="00937EBF">
            <w:pPr>
              <w:rPr>
                <w:sz w:val="24"/>
                <w:szCs w:val="24"/>
                <w:lang w:val="tt-RU"/>
              </w:rPr>
            </w:pPr>
          </w:p>
          <w:p w:rsidR="0004347D" w:rsidRPr="00937EBF" w:rsidRDefault="0004347D" w:rsidP="00937EBF">
            <w:pPr>
              <w:rPr>
                <w:sz w:val="24"/>
                <w:szCs w:val="24"/>
                <w:lang w:val="tt-RU"/>
              </w:rPr>
            </w:pPr>
          </w:p>
          <w:p w:rsidR="0004347D" w:rsidRPr="00937EBF" w:rsidRDefault="0004347D" w:rsidP="00937EBF">
            <w:pPr>
              <w:rPr>
                <w:sz w:val="24"/>
                <w:szCs w:val="24"/>
                <w:lang w:val="tt-RU"/>
              </w:rPr>
            </w:pPr>
          </w:p>
        </w:tc>
        <w:tc>
          <w:tcPr>
            <w:tcW w:w="2483" w:type="dxa"/>
          </w:tcPr>
          <w:p w:rsidR="0004347D" w:rsidRPr="00937EBF" w:rsidRDefault="0004347D" w:rsidP="00937EBF">
            <w:pPr>
              <w:rPr>
                <w:sz w:val="24"/>
                <w:szCs w:val="24"/>
                <w:lang w:val="tt-RU"/>
              </w:rPr>
            </w:pPr>
            <w:r w:rsidRPr="00937EBF">
              <w:rPr>
                <w:sz w:val="24"/>
                <w:szCs w:val="24"/>
                <w:lang w:val="tt-RU"/>
              </w:rPr>
              <w:t>А.В.Козлина “Уроки ручного труда” 60 бит</w:t>
            </w:r>
          </w:p>
        </w:tc>
        <w:tc>
          <w:tcPr>
            <w:tcW w:w="1735" w:type="dxa"/>
          </w:tcPr>
          <w:p w:rsidR="0004347D" w:rsidRPr="00937EBF" w:rsidRDefault="00DD639F" w:rsidP="00937EBF">
            <w:pPr>
              <w:jc w:val="center"/>
              <w:rPr>
                <w:sz w:val="24"/>
                <w:szCs w:val="24"/>
                <w:lang w:val="tt-RU"/>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 xml:space="preserve">Ноябрь </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Йөк машинасы</w:t>
            </w:r>
          </w:p>
          <w:p w:rsidR="0004347D" w:rsidRPr="00937EBF" w:rsidRDefault="0004347D" w:rsidP="00937EBF">
            <w:pPr>
              <w:rPr>
                <w:sz w:val="24"/>
                <w:szCs w:val="24"/>
                <w:lang w:val="tt-RU"/>
              </w:rPr>
            </w:pPr>
            <w:r w:rsidRPr="00937EBF">
              <w:rPr>
                <w:sz w:val="24"/>
                <w:szCs w:val="24"/>
                <w:lang w:val="tt-RU"/>
              </w:rPr>
              <w:t>Максат: йөк машинасы, өлешләре турында күзаллауларын үстерү; өлешләрен дөрес атау;  цилиндр төшенчәсе белән таныштыру; геом. фигуралар турында белемнәрен трәнәйтү.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старшей группе детского сада» </w:t>
            </w:r>
            <w:r w:rsidRPr="00937EBF">
              <w:rPr>
                <w:sz w:val="24"/>
                <w:szCs w:val="24"/>
                <w:lang w:val="tt-RU"/>
              </w:rPr>
              <w:t xml:space="preserve">37 </w:t>
            </w:r>
            <w:r w:rsidRPr="00937EBF">
              <w:rPr>
                <w:sz w:val="24"/>
                <w:szCs w:val="24"/>
              </w:rPr>
              <w:t>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Ноябрь </w:t>
            </w:r>
          </w:p>
          <w:p w:rsidR="0004347D" w:rsidRPr="00937EBF" w:rsidRDefault="0004347D" w:rsidP="00937EBF">
            <w:pPr>
              <w:ind w:left="113" w:right="113"/>
              <w:jc w:val="center"/>
              <w:rPr>
                <w:sz w:val="24"/>
                <w:szCs w:val="24"/>
              </w:rPr>
            </w:pPr>
            <w:r w:rsidRPr="00937EBF">
              <w:rPr>
                <w:sz w:val="24"/>
                <w:szCs w:val="24"/>
                <w:lang w:val="tt-RU"/>
              </w:rPr>
              <w:t>4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Күперләр</w:t>
            </w:r>
          </w:p>
          <w:p w:rsidR="0004347D" w:rsidRPr="00937EBF" w:rsidRDefault="0004347D" w:rsidP="00937EBF">
            <w:pPr>
              <w:rPr>
                <w:sz w:val="24"/>
                <w:szCs w:val="24"/>
                <w:lang w:val="tt-RU"/>
              </w:rPr>
            </w:pPr>
            <w:r w:rsidRPr="00937EBF">
              <w:rPr>
                <w:sz w:val="24"/>
                <w:szCs w:val="24"/>
                <w:lang w:val="tt-RU"/>
              </w:rPr>
              <w:t>Максат: күперләр турында күзаллауларын киңәйтү:ни өчен кирәк, төзелеше. Конструкторлык күнекмәләрен үстерү; үзлекләреннән биеклеге, формасы, төсе буенча детальләр табарга күнектерү.</w:t>
            </w:r>
          </w:p>
        </w:tc>
        <w:tc>
          <w:tcPr>
            <w:tcW w:w="2483" w:type="dxa"/>
          </w:tcPr>
          <w:p w:rsidR="0004347D" w:rsidRPr="00937EBF" w:rsidRDefault="0004347D" w:rsidP="00937EBF">
            <w:pPr>
              <w:rPr>
                <w:sz w:val="24"/>
                <w:szCs w:val="24"/>
                <w:lang w:val="tt-RU"/>
              </w:rPr>
            </w:pPr>
            <w:r w:rsidRPr="00937EBF">
              <w:rPr>
                <w:sz w:val="24"/>
                <w:szCs w:val="24"/>
              </w:rPr>
              <w:t>Л.В.Куцакова «Конструирование из строительного материала. Система работы в старшей</w:t>
            </w:r>
            <w:r w:rsidRPr="00937EBF">
              <w:rPr>
                <w:sz w:val="24"/>
                <w:szCs w:val="24"/>
                <w:lang w:val="tt-RU"/>
              </w:rPr>
              <w:t>,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 </w:t>
            </w:r>
            <w:r w:rsidRPr="00937EBF">
              <w:rPr>
                <w:sz w:val="24"/>
                <w:szCs w:val="24"/>
                <w:lang w:val="tt-RU"/>
              </w:rPr>
              <w:t>47,39,44</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Декабрь </w:t>
            </w:r>
          </w:p>
          <w:p w:rsidR="0004347D" w:rsidRPr="00937EBF" w:rsidRDefault="0004347D" w:rsidP="00937EBF">
            <w:pPr>
              <w:ind w:left="113" w:right="113"/>
              <w:jc w:val="center"/>
              <w:rPr>
                <w:sz w:val="24"/>
                <w:szCs w:val="24"/>
              </w:rPr>
            </w:pPr>
            <w:r w:rsidRPr="00937EBF">
              <w:rPr>
                <w:sz w:val="24"/>
                <w:szCs w:val="24"/>
                <w:lang w:val="tt-RU"/>
              </w:rPr>
              <w:t>1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Корабл</w:t>
            </w:r>
            <w:r w:rsidRPr="00937EBF">
              <w:rPr>
                <w:b/>
                <w:sz w:val="24"/>
                <w:szCs w:val="24"/>
              </w:rPr>
              <w:t>ь</w:t>
            </w:r>
            <w:r w:rsidRPr="00937EBF">
              <w:rPr>
                <w:b/>
                <w:sz w:val="24"/>
                <w:szCs w:val="24"/>
                <w:lang w:val="tt-RU"/>
              </w:rPr>
              <w:t>ләр</w:t>
            </w:r>
          </w:p>
          <w:p w:rsidR="0004347D" w:rsidRPr="00937EBF" w:rsidRDefault="0004347D" w:rsidP="00937EBF">
            <w:pPr>
              <w:rPr>
                <w:sz w:val="24"/>
                <w:szCs w:val="24"/>
                <w:lang w:val="tt-RU"/>
              </w:rPr>
            </w:pPr>
            <w:r w:rsidRPr="00937EBF">
              <w:rPr>
                <w:sz w:val="24"/>
                <w:szCs w:val="24"/>
                <w:lang w:val="tt-RU"/>
              </w:rPr>
              <w:t>Максат: корабль төрләре  турында  күзаллауларын киңәйтү; төзелешләрен карау; бирелгән схема буенча геометрик фигуралардан төрле корабльләр ясарга өйрәнү.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старшей группе детского сада» </w:t>
            </w:r>
            <w:r w:rsidRPr="00937EBF">
              <w:rPr>
                <w:sz w:val="24"/>
                <w:szCs w:val="24"/>
                <w:lang w:val="tt-RU"/>
              </w:rPr>
              <w:t>48</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Декабрь </w:t>
            </w:r>
          </w:p>
          <w:p w:rsidR="0004347D" w:rsidRPr="00937EBF" w:rsidRDefault="0004347D" w:rsidP="00937EBF">
            <w:pPr>
              <w:ind w:left="113" w:right="113"/>
              <w:jc w:val="center"/>
              <w:rPr>
                <w:sz w:val="24"/>
                <w:szCs w:val="24"/>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Шәһәр төзибез</w:t>
            </w:r>
          </w:p>
          <w:p w:rsidR="0004347D" w:rsidRPr="00937EBF" w:rsidRDefault="0004347D" w:rsidP="00937EBF">
            <w:pPr>
              <w:rPr>
                <w:sz w:val="24"/>
                <w:szCs w:val="24"/>
                <w:lang w:val="tt-RU"/>
              </w:rPr>
            </w:pPr>
            <w:r w:rsidRPr="00937EBF">
              <w:rPr>
                <w:sz w:val="24"/>
                <w:szCs w:val="24"/>
                <w:lang w:val="tt-RU"/>
              </w:rPr>
              <w:t>Максат: төзелеш планын төзергә күнектерү; конструкторлык сәләтләрен камилләштерү, мөстәкыйль нәтиҗә ясау күнекмәләрен үстерү.</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старшей</w:t>
            </w:r>
            <w:r w:rsidRPr="00937EBF">
              <w:rPr>
                <w:sz w:val="24"/>
                <w:szCs w:val="24"/>
                <w:lang w:val="tt-RU"/>
              </w:rPr>
              <w:t>,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 </w:t>
            </w:r>
            <w:r w:rsidRPr="00937EBF">
              <w:rPr>
                <w:sz w:val="24"/>
                <w:szCs w:val="24"/>
                <w:lang w:val="tt-RU"/>
              </w:rPr>
              <w:t>36</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Декабрь </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Самолетлар</w:t>
            </w:r>
          </w:p>
          <w:p w:rsidR="0004347D" w:rsidRPr="00937EBF" w:rsidRDefault="0004347D" w:rsidP="00937EBF">
            <w:pPr>
              <w:rPr>
                <w:sz w:val="24"/>
                <w:szCs w:val="24"/>
                <w:lang w:val="tt-RU"/>
              </w:rPr>
            </w:pPr>
            <w:r w:rsidRPr="00937EBF">
              <w:rPr>
                <w:sz w:val="24"/>
                <w:szCs w:val="24"/>
                <w:lang w:val="tt-RU"/>
              </w:rPr>
              <w:t>Максат: самолетлар, аларның төрләре турында  күзаллау булдыру; төзелеше, детальләрен карау; геометрик фигуралар турында белемнәрен баету.</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w:t>
            </w:r>
            <w:r w:rsidRPr="00937EBF">
              <w:rPr>
                <w:sz w:val="24"/>
                <w:szCs w:val="24"/>
                <w:lang w:val="tt-RU"/>
              </w:rPr>
              <w:t>редн</w:t>
            </w:r>
            <w:r w:rsidRPr="00937EBF">
              <w:rPr>
                <w:sz w:val="24"/>
                <w:szCs w:val="24"/>
              </w:rPr>
              <w:t>ей группе детского сада» 5</w:t>
            </w:r>
            <w:r w:rsidRPr="00937EBF">
              <w:rPr>
                <w:sz w:val="24"/>
                <w:szCs w:val="24"/>
                <w:lang w:val="tt-RU"/>
              </w:rPr>
              <w:t>3</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Кар бөртеге</w:t>
            </w:r>
          </w:p>
          <w:p w:rsidR="0004347D" w:rsidRPr="00937EBF" w:rsidRDefault="0004347D" w:rsidP="00937EBF">
            <w:pPr>
              <w:rPr>
                <w:sz w:val="24"/>
                <w:szCs w:val="24"/>
                <w:lang w:val="tt-RU"/>
              </w:rPr>
            </w:pPr>
            <w:r w:rsidRPr="00937EBF">
              <w:rPr>
                <w:sz w:val="24"/>
                <w:szCs w:val="24"/>
                <w:lang w:val="tt-RU"/>
              </w:rPr>
              <w:t>Максат: кәгазьне схема буенча эзлекле рәвештә дөрес итеп бөкләп кар бөртеге ясарга өйрәтү; кайчы белән сак эш итү.</w:t>
            </w:r>
          </w:p>
          <w:p w:rsidR="0004347D" w:rsidRPr="00937EBF" w:rsidRDefault="0004347D" w:rsidP="00937EBF">
            <w:pPr>
              <w:rPr>
                <w:sz w:val="24"/>
                <w:szCs w:val="24"/>
                <w:lang w:val="tt-RU"/>
              </w:rPr>
            </w:pPr>
          </w:p>
        </w:tc>
        <w:tc>
          <w:tcPr>
            <w:tcW w:w="2483" w:type="dxa"/>
          </w:tcPr>
          <w:p w:rsidR="0004347D" w:rsidRPr="00937EBF" w:rsidRDefault="0004347D" w:rsidP="00937EBF">
            <w:pPr>
              <w:rPr>
                <w:sz w:val="24"/>
                <w:szCs w:val="24"/>
              </w:rPr>
            </w:pPr>
            <w:r w:rsidRPr="00937EBF">
              <w:rPr>
                <w:sz w:val="24"/>
                <w:szCs w:val="24"/>
              </w:rPr>
              <w:t>Папкада</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Январь </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Төзелештә</w:t>
            </w:r>
          </w:p>
          <w:p w:rsidR="0004347D" w:rsidRPr="00937EBF" w:rsidRDefault="0004347D" w:rsidP="00937EBF">
            <w:pPr>
              <w:rPr>
                <w:sz w:val="24"/>
                <w:szCs w:val="24"/>
                <w:lang w:val="tt-RU"/>
              </w:rPr>
            </w:pPr>
            <w:r w:rsidRPr="00937EBF">
              <w:rPr>
                <w:sz w:val="24"/>
                <w:szCs w:val="24"/>
                <w:lang w:val="tt-RU"/>
              </w:rPr>
              <w:t xml:space="preserve">Максат: кайчы белән дөрес, сак эш итү күнекмәләрен ныгыту; гади схемаларга карап корылмалар төзи белү күнекмәсен үстерү. </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средней группе детского сада» </w:t>
            </w:r>
            <w:r w:rsidRPr="00937EBF">
              <w:rPr>
                <w:sz w:val="24"/>
                <w:szCs w:val="24"/>
                <w:lang w:val="tt-RU"/>
              </w:rPr>
              <w:t>64</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 xml:space="preserve">Январь </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Машиналар</w:t>
            </w:r>
          </w:p>
          <w:p w:rsidR="0004347D" w:rsidRPr="00937EBF" w:rsidRDefault="0004347D" w:rsidP="00937EBF">
            <w:pPr>
              <w:rPr>
                <w:sz w:val="24"/>
                <w:szCs w:val="24"/>
                <w:lang w:val="tt-RU"/>
              </w:rPr>
            </w:pPr>
            <w:r w:rsidRPr="00937EBF">
              <w:rPr>
                <w:sz w:val="24"/>
                <w:szCs w:val="24"/>
                <w:lang w:val="tt-RU"/>
              </w:rPr>
              <w:t>Максат: төрле машиналар, аларның функцияләре, нинди эш башкарулары турында башлангыч белем бирү; үзлекләреннән элементар схемалар төзергә өйрәтү;тәгәрмәч, күчәр ,аларны беркетү алымнары турында күзаллау булдыру.</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старшей</w:t>
            </w:r>
            <w:r w:rsidRPr="00937EBF">
              <w:rPr>
                <w:sz w:val="24"/>
                <w:szCs w:val="24"/>
                <w:lang w:val="tt-RU"/>
              </w:rPr>
              <w:t>,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 </w:t>
            </w:r>
            <w:r w:rsidRPr="00937EBF">
              <w:rPr>
                <w:sz w:val="24"/>
                <w:szCs w:val="24"/>
                <w:lang w:val="tt-RU"/>
              </w:rPr>
              <w:t>21,27</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Январь </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Метро</w:t>
            </w:r>
          </w:p>
          <w:p w:rsidR="0004347D" w:rsidRPr="00937EBF" w:rsidRDefault="0004347D" w:rsidP="00937EBF">
            <w:pPr>
              <w:rPr>
                <w:sz w:val="24"/>
                <w:szCs w:val="24"/>
                <w:lang w:val="tt-RU"/>
              </w:rPr>
            </w:pPr>
            <w:r w:rsidRPr="00937EBF">
              <w:rPr>
                <w:sz w:val="24"/>
                <w:szCs w:val="24"/>
                <w:lang w:val="tt-RU"/>
              </w:rPr>
              <w:t>Максат: схема төзү күнекмәсен ныгыту; уйлау сәләтен, үстерү, фантазияләрен баету; конструкторлык күнекмәләрен үстерү.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старшей группе детского сада» </w:t>
            </w:r>
            <w:r w:rsidRPr="00937EBF">
              <w:rPr>
                <w:sz w:val="24"/>
                <w:szCs w:val="24"/>
                <w:lang w:val="tt-RU"/>
              </w:rPr>
              <w:t>45</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Февраль </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Биналар</w:t>
            </w:r>
          </w:p>
          <w:p w:rsidR="0004347D" w:rsidRPr="00937EBF" w:rsidRDefault="0004347D" w:rsidP="00937EBF">
            <w:pPr>
              <w:rPr>
                <w:sz w:val="24"/>
                <w:szCs w:val="24"/>
                <w:lang w:val="tt-RU"/>
              </w:rPr>
            </w:pPr>
            <w:r w:rsidRPr="00937EBF">
              <w:rPr>
                <w:sz w:val="24"/>
                <w:szCs w:val="24"/>
                <w:lang w:val="tt-RU"/>
              </w:rPr>
              <w:t>Максат:төрле зданиеләр ясау күнекмәсен ныгыту; конструкторлык күнекмәләрен үстерү;кайчы белән  сак эш итү; чиста-пөхтә, төгәл эш итә алуларына ирешү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w:t>
            </w:r>
            <w:r w:rsidRPr="00937EBF">
              <w:rPr>
                <w:sz w:val="24"/>
                <w:szCs w:val="24"/>
                <w:lang w:val="tt-RU"/>
              </w:rPr>
              <w:t>в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 </w:t>
            </w:r>
            <w:r w:rsidRPr="00937EBF">
              <w:rPr>
                <w:sz w:val="24"/>
                <w:szCs w:val="24"/>
                <w:lang w:val="tt-RU"/>
              </w:rPr>
              <w:t>17</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Февраль </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Су асты көймәсе</w:t>
            </w:r>
          </w:p>
          <w:p w:rsidR="0004347D" w:rsidRPr="00937EBF" w:rsidRDefault="0004347D" w:rsidP="00937EBF">
            <w:pPr>
              <w:rPr>
                <w:sz w:val="24"/>
                <w:szCs w:val="24"/>
                <w:lang w:val="tt-RU"/>
              </w:rPr>
            </w:pPr>
            <w:r w:rsidRPr="00937EBF">
              <w:rPr>
                <w:sz w:val="24"/>
                <w:szCs w:val="24"/>
                <w:lang w:val="tt-RU"/>
              </w:rPr>
              <w:t>Максат: су асты көймәләре(төрләре, нинди функция башкарулары, төзелешләренең үзенчәлекләре) турында күзаллау булдыру; геометрик фигуралардан корылма төзү күнекмәсен ныгыту.</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старшей</w:t>
            </w:r>
            <w:r w:rsidRPr="00937EBF">
              <w:rPr>
                <w:sz w:val="24"/>
                <w:szCs w:val="24"/>
                <w:lang w:val="tt-RU"/>
              </w:rPr>
              <w:t>,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 </w:t>
            </w:r>
            <w:r w:rsidRPr="00937EBF">
              <w:rPr>
                <w:sz w:val="24"/>
                <w:szCs w:val="24"/>
                <w:lang w:val="tt-RU"/>
              </w:rPr>
              <w:t>48, 46</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Февраль </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Әтиләргә бүләк</w:t>
            </w:r>
          </w:p>
          <w:p w:rsidR="0004347D" w:rsidRPr="00937EBF" w:rsidRDefault="0004347D" w:rsidP="00937EBF">
            <w:pPr>
              <w:rPr>
                <w:sz w:val="24"/>
                <w:szCs w:val="24"/>
                <w:lang w:val="tt-RU"/>
              </w:rPr>
            </w:pPr>
            <w:r w:rsidRPr="00937EBF">
              <w:rPr>
                <w:sz w:val="24"/>
                <w:szCs w:val="24"/>
                <w:lang w:val="tt-RU"/>
              </w:rPr>
              <w:t>Максат: бәйрәм рухы булдыру, бүләк ясыйсы килү теләге уяту; ачык, якты төсләр кулланып, үзләре уйлап бүләк ясау; эшләгән эштән сөенеч алу.</w:t>
            </w:r>
          </w:p>
          <w:p w:rsidR="0004347D" w:rsidRPr="00937EBF" w:rsidRDefault="0004347D" w:rsidP="00937EBF">
            <w:pPr>
              <w:rPr>
                <w:sz w:val="24"/>
                <w:szCs w:val="24"/>
                <w:lang w:val="tt-RU"/>
              </w:rPr>
            </w:pPr>
          </w:p>
        </w:tc>
        <w:tc>
          <w:tcPr>
            <w:tcW w:w="2483" w:type="dxa"/>
          </w:tcPr>
          <w:p w:rsidR="0004347D" w:rsidRPr="00937EBF" w:rsidRDefault="0004347D" w:rsidP="00937EBF">
            <w:pPr>
              <w:rPr>
                <w:sz w:val="24"/>
                <w:szCs w:val="24"/>
              </w:rPr>
            </w:pPr>
            <w:r w:rsidRPr="00937EBF">
              <w:rPr>
                <w:sz w:val="24"/>
                <w:szCs w:val="24"/>
              </w:rPr>
              <w:t xml:space="preserve">Папкада </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Февраль </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Тимер юл</w:t>
            </w:r>
          </w:p>
          <w:p w:rsidR="0004347D" w:rsidRPr="00937EBF" w:rsidRDefault="0004347D" w:rsidP="00937EBF">
            <w:pPr>
              <w:rPr>
                <w:sz w:val="24"/>
                <w:szCs w:val="24"/>
                <w:lang w:val="tt-RU"/>
              </w:rPr>
            </w:pPr>
            <w:r w:rsidRPr="00937EBF">
              <w:rPr>
                <w:sz w:val="24"/>
                <w:szCs w:val="24"/>
                <w:lang w:val="tt-RU"/>
              </w:rPr>
              <w:t>Максат:схема төзү, шуның буенча конструкцияләү; үзләре уйлап табып, эш итә алуларына ирешү; үз эшләренә бәя бирә белергә өйрәтү.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w:t>
            </w:r>
            <w:r w:rsidRPr="00937EBF">
              <w:rPr>
                <w:sz w:val="24"/>
                <w:szCs w:val="24"/>
                <w:lang w:val="tt-RU"/>
              </w:rPr>
              <w:t xml:space="preserve">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w:t>
            </w:r>
            <w:r w:rsidRPr="00937EBF">
              <w:rPr>
                <w:sz w:val="24"/>
                <w:szCs w:val="24"/>
                <w:lang w:val="tt-RU"/>
              </w:rPr>
              <w:t xml:space="preserve"> 52</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 xml:space="preserve">Март </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Роботлар</w:t>
            </w:r>
          </w:p>
          <w:p w:rsidR="0004347D" w:rsidRPr="00937EBF" w:rsidRDefault="0004347D" w:rsidP="00937EBF">
            <w:pPr>
              <w:rPr>
                <w:sz w:val="24"/>
                <w:szCs w:val="24"/>
                <w:lang w:val="tt-RU"/>
              </w:rPr>
            </w:pPr>
            <w:r w:rsidRPr="00937EBF">
              <w:rPr>
                <w:sz w:val="24"/>
                <w:szCs w:val="24"/>
                <w:lang w:val="tt-RU"/>
              </w:rPr>
              <w:t>Максат:робототехника тарихы турында күзаллау булдыру; төрле конструкторлар, төзү материалларын кулланып робот ясау күнекмәсен үстерү.Уйлау-фикерләү сәләтләрен үстерү, фантазияләрен баету.</w:t>
            </w:r>
          </w:p>
        </w:tc>
        <w:tc>
          <w:tcPr>
            <w:tcW w:w="2483" w:type="dxa"/>
          </w:tcPr>
          <w:p w:rsidR="0004347D" w:rsidRPr="00937EBF" w:rsidRDefault="0004347D" w:rsidP="00937EBF">
            <w:pPr>
              <w:rPr>
                <w:sz w:val="24"/>
                <w:szCs w:val="24"/>
                <w:lang w:val="tt-RU"/>
              </w:rPr>
            </w:pPr>
            <w:r w:rsidRPr="00937EBF">
              <w:rPr>
                <w:sz w:val="24"/>
                <w:szCs w:val="24"/>
              </w:rPr>
              <w:t>Л.В.Куцакова «Конструирование из строительного материала. Система работы в старшей</w:t>
            </w:r>
            <w:r w:rsidRPr="00937EBF">
              <w:rPr>
                <w:sz w:val="24"/>
                <w:szCs w:val="24"/>
                <w:lang w:val="tt-RU"/>
              </w:rPr>
              <w:t>,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 </w:t>
            </w:r>
            <w:r w:rsidRPr="00937EBF">
              <w:rPr>
                <w:sz w:val="24"/>
                <w:szCs w:val="24"/>
                <w:lang w:val="tt-RU"/>
              </w:rPr>
              <w:t>31,35</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 xml:space="preserve">Март </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Көймә</w:t>
            </w:r>
          </w:p>
          <w:p w:rsidR="0004347D" w:rsidRPr="00937EBF" w:rsidRDefault="0004347D" w:rsidP="00937EBF">
            <w:pPr>
              <w:rPr>
                <w:sz w:val="24"/>
                <w:szCs w:val="24"/>
                <w:lang w:val="tt-RU"/>
              </w:rPr>
            </w:pPr>
            <w:r w:rsidRPr="00937EBF">
              <w:rPr>
                <w:sz w:val="24"/>
                <w:szCs w:val="24"/>
                <w:lang w:val="tt-RU"/>
              </w:rPr>
              <w:t>Максат: схемага карап, кәгазьне эзлекле рәвештә дөрес итеп бөкләп көймә ясарга өйрәтү.</w:t>
            </w:r>
          </w:p>
        </w:tc>
        <w:tc>
          <w:tcPr>
            <w:tcW w:w="2483" w:type="dxa"/>
          </w:tcPr>
          <w:p w:rsidR="0004347D" w:rsidRPr="00937EBF" w:rsidRDefault="0004347D" w:rsidP="00937EBF">
            <w:pPr>
              <w:rPr>
                <w:sz w:val="24"/>
                <w:szCs w:val="24"/>
                <w:lang w:val="tt-RU"/>
              </w:rPr>
            </w:pPr>
            <w:r w:rsidRPr="00937EBF">
              <w:rPr>
                <w:sz w:val="24"/>
                <w:szCs w:val="24"/>
                <w:lang w:val="tt-RU"/>
              </w:rPr>
              <w:t xml:space="preserve">Папкада </w:t>
            </w:r>
          </w:p>
        </w:tc>
        <w:tc>
          <w:tcPr>
            <w:tcW w:w="1735" w:type="dxa"/>
          </w:tcPr>
          <w:p w:rsidR="0004347D" w:rsidRPr="00937EBF" w:rsidRDefault="00DD639F" w:rsidP="00937EBF">
            <w:pPr>
              <w:jc w:val="center"/>
              <w:rPr>
                <w:sz w:val="24"/>
                <w:szCs w:val="24"/>
                <w:lang w:val="tt-RU"/>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rPr>
            </w:pPr>
            <w:r w:rsidRPr="00937EBF">
              <w:rPr>
                <w:sz w:val="24"/>
                <w:szCs w:val="24"/>
                <w:lang w:val="tt-RU"/>
              </w:rPr>
              <w:t>Апрел</w:t>
            </w:r>
            <w:r w:rsidRPr="00937EBF">
              <w:rPr>
                <w:sz w:val="24"/>
                <w:szCs w:val="24"/>
              </w:rPr>
              <w:t xml:space="preserve">ь </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Ирекле</w:t>
            </w:r>
          </w:p>
          <w:p w:rsidR="0004347D" w:rsidRPr="00937EBF" w:rsidRDefault="0004347D" w:rsidP="00937EBF">
            <w:pPr>
              <w:rPr>
                <w:sz w:val="24"/>
                <w:szCs w:val="24"/>
                <w:lang w:val="tt-RU"/>
              </w:rPr>
            </w:pPr>
            <w:r w:rsidRPr="00937EBF">
              <w:rPr>
                <w:sz w:val="24"/>
                <w:szCs w:val="24"/>
                <w:lang w:val="tt-RU"/>
              </w:rPr>
              <w:t>Максат: төрле конструкторлар, төзү материалларын кулланып үзләре уйлап тапкан төзелмә ясауларына ирешү.Уйлау-фикерләү сәләтләрен үстерү, фантазияләрен баету.</w:t>
            </w:r>
          </w:p>
        </w:tc>
        <w:tc>
          <w:tcPr>
            <w:tcW w:w="2483" w:type="dxa"/>
          </w:tcPr>
          <w:p w:rsidR="0004347D" w:rsidRPr="00937EBF" w:rsidRDefault="0004347D" w:rsidP="00937EBF">
            <w:pPr>
              <w:rPr>
                <w:sz w:val="24"/>
                <w:szCs w:val="24"/>
              </w:rPr>
            </w:pPr>
            <w:r w:rsidRPr="00937EBF">
              <w:rPr>
                <w:sz w:val="24"/>
                <w:szCs w:val="24"/>
              </w:rPr>
              <w:t>Л.В.Куцакова «Конструирование из строительного материала. Система работы в старшей группе детского сада»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rPr>
            </w:pPr>
            <w:r w:rsidRPr="00937EBF">
              <w:rPr>
                <w:sz w:val="24"/>
                <w:szCs w:val="24"/>
                <w:lang w:val="tt-RU"/>
              </w:rPr>
              <w:t>Апрел</w:t>
            </w:r>
            <w:r w:rsidRPr="00937EBF">
              <w:rPr>
                <w:sz w:val="24"/>
                <w:szCs w:val="24"/>
              </w:rPr>
              <w:t xml:space="preserve">ь </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Ракета, космик станция</w:t>
            </w:r>
          </w:p>
          <w:p w:rsidR="0004347D" w:rsidRPr="00937EBF" w:rsidRDefault="0004347D" w:rsidP="00937EBF">
            <w:pPr>
              <w:rPr>
                <w:sz w:val="24"/>
                <w:szCs w:val="24"/>
                <w:lang w:val="tt-RU"/>
              </w:rPr>
            </w:pPr>
            <w:r w:rsidRPr="00937EBF">
              <w:rPr>
                <w:sz w:val="24"/>
                <w:szCs w:val="24"/>
                <w:lang w:val="tt-RU"/>
              </w:rPr>
              <w:t>Максат:төрле очучы аппаратлар турында күзаллауларын үстерү; конструкторлык күнекмәләрен үстерү; эшлисе эшнең схемасын төзергә өйрәтү; үз эешенә критик яктан карап, хаталарын төзәтә белергә өйрәтү.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старшей группе детского сада» </w:t>
            </w:r>
            <w:r w:rsidRPr="00937EBF">
              <w:rPr>
                <w:sz w:val="24"/>
                <w:szCs w:val="24"/>
                <w:lang w:val="tt-RU"/>
              </w:rPr>
              <w:t>27</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rPr>
            </w:pPr>
            <w:r w:rsidRPr="00937EBF">
              <w:rPr>
                <w:sz w:val="24"/>
                <w:szCs w:val="24"/>
                <w:lang w:val="tt-RU"/>
              </w:rPr>
              <w:t>Апрел</w:t>
            </w:r>
            <w:r w:rsidRPr="00937EBF">
              <w:rPr>
                <w:sz w:val="24"/>
                <w:szCs w:val="24"/>
              </w:rPr>
              <w:t xml:space="preserve">ь </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Кош</w:t>
            </w:r>
          </w:p>
          <w:p w:rsidR="0004347D" w:rsidRPr="00937EBF" w:rsidRDefault="0004347D" w:rsidP="00937EBF">
            <w:pPr>
              <w:rPr>
                <w:sz w:val="24"/>
                <w:szCs w:val="24"/>
                <w:lang w:val="tt-RU"/>
              </w:rPr>
            </w:pPr>
            <w:r w:rsidRPr="00937EBF">
              <w:rPr>
                <w:sz w:val="24"/>
                <w:szCs w:val="24"/>
                <w:lang w:val="tt-RU"/>
              </w:rPr>
              <w:t>Максат: схемага карап, кәгазьне эзлекле рәвештә дөрес итеп бөкләп  кош  ясарга өйрәтү; өстәмә детальләр ябыштыру, фломастер белән ясап кую.</w:t>
            </w:r>
          </w:p>
        </w:tc>
        <w:tc>
          <w:tcPr>
            <w:tcW w:w="2483" w:type="dxa"/>
          </w:tcPr>
          <w:p w:rsidR="0004347D" w:rsidRPr="00937EBF" w:rsidRDefault="0004347D" w:rsidP="00937EBF">
            <w:pPr>
              <w:rPr>
                <w:sz w:val="24"/>
                <w:szCs w:val="24"/>
              </w:rPr>
            </w:pPr>
            <w:r w:rsidRPr="00937EBF">
              <w:rPr>
                <w:sz w:val="24"/>
                <w:szCs w:val="24"/>
              </w:rPr>
              <w:t>А. В. Козлина  «Уроки ручного труда» 58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rPr>
            </w:pPr>
            <w:r w:rsidRPr="00937EBF">
              <w:rPr>
                <w:sz w:val="24"/>
                <w:szCs w:val="24"/>
                <w:lang w:val="tt-RU"/>
              </w:rPr>
              <w:t>Апрел</w:t>
            </w:r>
            <w:r w:rsidRPr="00937EBF">
              <w:rPr>
                <w:sz w:val="24"/>
                <w:szCs w:val="24"/>
              </w:rPr>
              <w:t xml:space="preserve">ь </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Архитектура һәм дизайн</w:t>
            </w:r>
          </w:p>
          <w:p w:rsidR="0004347D" w:rsidRPr="00937EBF" w:rsidRDefault="0004347D" w:rsidP="00937EBF">
            <w:pPr>
              <w:rPr>
                <w:sz w:val="24"/>
                <w:szCs w:val="24"/>
                <w:lang w:val="tt-RU"/>
              </w:rPr>
            </w:pPr>
            <w:r w:rsidRPr="00937EBF">
              <w:rPr>
                <w:sz w:val="24"/>
                <w:szCs w:val="24"/>
                <w:lang w:val="tt-RU"/>
              </w:rPr>
              <w:t>Максат:иҗадилылыкларын, конструкторлык осталыкларын ныгыту; булачак төзелмәнең схемасын төзергә өйрәнү өстендә эш; биремнәрне үзлегеннән уйлап эшли алуларына ирешү.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старшей группе детского сада» </w:t>
            </w:r>
            <w:r w:rsidRPr="00937EBF">
              <w:rPr>
                <w:sz w:val="24"/>
                <w:szCs w:val="24"/>
                <w:lang w:val="tt-RU"/>
              </w:rPr>
              <w:t>52</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Май</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Һава транспорты</w:t>
            </w:r>
          </w:p>
          <w:p w:rsidR="0004347D" w:rsidRPr="00937EBF" w:rsidRDefault="0004347D" w:rsidP="00937EBF">
            <w:pPr>
              <w:rPr>
                <w:sz w:val="24"/>
                <w:szCs w:val="24"/>
                <w:lang w:val="tt-RU"/>
              </w:rPr>
            </w:pPr>
            <w:r w:rsidRPr="00937EBF">
              <w:rPr>
                <w:sz w:val="24"/>
                <w:szCs w:val="24"/>
                <w:lang w:val="tt-RU"/>
              </w:rPr>
              <w:t>Максат:очу аппараты, кулланылышлары, нинди эш башкарулары турында күзаллау булдыру; конструкторлык сәләтләрен үстерү; иҗадилылыкларын, уйлау сәләтләрен үстерү.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старшей группе детского сада» </w:t>
            </w:r>
            <w:r w:rsidRPr="00937EBF">
              <w:rPr>
                <w:sz w:val="24"/>
                <w:szCs w:val="24"/>
                <w:lang w:val="tt-RU"/>
              </w:rPr>
              <w:t>31</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Май</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Авыллар төзибез</w:t>
            </w:r>
          </w:p>
          <w:p w:rsidR="0004347D" w:rsidRPr="00937EBF" w:rsidRDefault="0004347D" w:rsidP="00937EBF">
            <w:pPr>
              <w:rPr>
                <w:sz w:val="24"/>
                <w:szCs w:val="24"/>
                <w:lang w:val="tt-RU"/>
              </w:rPr>
            </w:pPr>
            <w:r w:rsidRPr="00937EBF">
              <w:rPr>
                <w:sz w:val="24"/>
                <w:szCs w:val="24"/>
                <w:lang w:val="tt-RU"/>
              </w:rPr>
              <w:t>Максат:булачак төзелешнең планын төзергә өйрәтү; конструкторлык сәләтләрен үстерү; бердәм эзләнү эшчәнлеген булдыру, үзлекләреннән нәтиҗә ясый белергә өйрәтү.</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w:t>
            </w:r>
            <w:r w:rsidRPr="00937EBF">
              <w:rPr>
                <w:sz w:val="24"/>
                <w:szCs w:val="24"/>
                <w:lang w:val="tt-RU"/>
              </w:rPr>
              <w:t xml:space="preserve">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w:t>
            </w:r>
            <w:r w:rsidRPr="00937EBF">
              <w:rPr>
                <w:sz w:val="24"/>
                <w:szCs w:val="24"/>
                <w:lang w:val="tt-RU"/>
              </w:rPr>
              <w:t xml:space="preserve"> 39</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r w:rsidR="0004347D" w:rsidRPr="00937EBF" w:rsidTr="0004347D">
        <w:trPr>
          <w:cantSplit/>
          <w:trHeight w:val="1134"/>
        </w:trPr>
        <w:tc>
          <w:tcPr>
            <w:tcW w:w="959"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Май</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4394" w:type="dxa"/>
          </w:tcPr>
          <w:p w:rsidR="0004347D" w:rsidRPr="00937EBF" w:rsidRDefault="0004347D" w:rsidP="00937EBF">
            <w:pPr>
              <w:rPr>
                <w:b/>
                <w:sz w:val="24"/>
                <w:szCs w:val="24"/>
                <w:lang w:val="tt-RU"/>
              </w:rPr>
            </w:pPr>
            <w:r w:rsidRPr="00937EBF">
              <w:rPr>
                <w:sz w:val="24"/>
                <w:szCs w:val="24"/>
                <w:lang w:val="tt-RU"/>
              </w:rPr>
              <w:t xml:space="preserve">Тема: </w:t>
            </w:r>
            <w:r w:rsidRPr="00937EBF">
              <w:rPr>
                <w:b/>
                <w:sz w:val="24"/>
                <w:szCs w:val="24"/>
                <w:lang w:val="tt-RU"/>
              </w:rPr>
              <w:t xml:space="preserve">Ирекле </w:t>
            </w:r>
          </w:p>
          <w:p w:rsidR="0004347D" w:rsidRPr="00937EBF" w:rsidRDefault="0004347D" w:rsidP="00937EBF">
            <w:pPr>
              <w:rPr>
                <w:sz w:val="24"/>
                <w:szCs w:val="24"/>
                <w:lang w:val="tt-RU"/>
              </w:rPr>
            </w:pPr>
            <w:r w:rsidRPr="00937EBF">
              <w:rPr>
                <w:sz w:val="24"/>
                <w:szCs w:val="24"/>
                <w:lang w:val="tt-RU"/>
              </w:rPr>
              <w:t>Максат: төрле конструкторлар, төзү материалларын кулланып үзләре уйлап тапкан төзелмә ясауларына ирешү.Уйлау-фикерләү сәләтләрен үстерү, фантазияләрен баету.</w:t>
            </w:r>
          </w:p>
        </w:tc>
        <w:tc>
          <w:tcPr>
            <w:tcW w:w="2483" w:type="dxa"/>
          </w:tcPr>
          <w:p w:rsidR="0004347D" w:rsidRPr="00937EBF" w:rsidRDefault="0004347D" w:rsidP="00937EBF">
            <w:pPr>
              <w:rPr>
                <w:sz w:val="24"/>
                <w:szCs w:val="24"/>
              </w:rPr>
            </w:pPr>
            <w:r w:rsidRPr="00937EBF">
              <w:rPr>
                <w:sz w:val="24"/>
                <w:szCs w:val="24"/>
              </w:rPr>
              <w:t xml:space="preserve">Л.В.Куцакова «Конструирование из строительного материала. Система работы в </w:t>
            </w:r>
            <w:r w:rsidRPr="00937EBF">
              <w:rPr>
                <w:sz w:val="24"/>
                <w:szCs w:val="24"/>
                <w:lang w:val="tt-RU"/>
              </w:rPr>
              <w:t xml:space="preserve"> подготовител</w:t>
            </w:r>
            <w:r w:rsidRPr="00937EBF">
              <w:rPr>
                <w:sz w:val="24"/>
                <w:szCs w:val="24"/>
              </w:rPr>
              <w:t>ь</w:t>
            </w:r>
            <w:r w:rsidRPr="00937EBF">
              <w:rPr>
                <w:sz w:val="24"/>
                <w:szCs w:val="24"/>
                <w:lang w:val="tt-RU"/>
              </w:rPr>
              <w:t xml:space="preserve">ной </w:t>
            </w:r>
            <w:r w:rsidRPr="00937EBF">
              <w:rPr>
                <w:sz w:val="24"/>
                <w:szCs w:val="24"/>
              </w:rPr>
              <w:t xml:space="preserve"> группе детского сада»</w:t>
            </w:r>
            <w:r w:rsidRPr="00937EBF">
              <w:rPr>
                <w:sz w:val="24"/>
                <w:szCs w:val="24"/>
                <w:lang w:val="tt-RU"/>
              </w:rPr>
              <w:t xml:space="preserve"> 55</w:t>
            </w:r>
            <w:r w:rsidRPr="00937EBF">
              <w:rPr>
                <w:sz w:val="24"/>
                <w:szCs w:val="24"/>
              </w:rPr>
              <w:t xml:space="preserve"> бит</w:t>
            </w:r>
          </w:p>
        </w:tc>
        <w:tc>
          <w:tcPr>
            <w:tcW w:w="1735" w:type="dxa"/>
          </w:tcPr>
          <w:p w:rsidR="0004347D" w:rsidRPr="00937EBF" w:rsidRDefault="00DD639F" w:rsidP="00937EBF">
            <w:pPr>
              <w:jc w:val="center"/>
              <w:rPr>
                <w:sz w:val="24"/>
                <w:szCs w:val="24"/>
              </w:rPr>
            </w:pPr>
            <w:r>
              <w:rPr>
                <w:sz w:val="24"/>
                <w:szCs w:val="24"/>
              </w:rPr>
              <w:t>Тəрбияче</w:t>
            </w:r>
          </w:p>
        </w:tc>
      </w:tr>
    </w:tbl>
    <w:p w:rsidR="0004347D" w:rsidRPr="00937EBF" w:rsidRDefault="0004347D" w:rsidP="00B067BF">
      <w:pPr>
        <w:pStyle w:val="Style11"/>
        <w:widowControl/>
        <w:spacing w:line="240" w:lineRule="auto"/>
        <w:ind w:firstLine="0"/>
        <w:rPr>
          <w:rStyle w:val="FontStyle207"/>
          <w:rFonts w:ascii="Times New Roman" w:hAnsi="Times New Roman" w:cs="Times New Roman"/>
          <w:sz w:val="24"/>
          <w:szCs w:val="24"/>
        </w:rPr>
      </w:pPr>
    </w:p>
    <w:p w:rsidR="008E7836" w:rsidRPr="00937EBF" w:rsidRDefault="008E7836" w:rsidP="00937EBF">
      <w:pPr>
        <w:pStyle w:val="Style82"/>
        <w:widowControl/>
        <w:tabs>
          <w:tab w:val="left" w:pos="547"/>
        </w:tabs>
        <w:spacing w:line="240" w:lineRule="auto"/>
        <w:ind w:left="709" w:firstLine="0"/>
        <w:jc w:val="both"/>
        <w:rPr>
          <w:rFonts w:ascii="Times New Roman" w:hAnsi="Times New Roman" w:cs="Times New Roman"/>
        </w:rPr>
      </w:pPr>
    </w:p>
    <w:p w:rsidR="0004347D" w:rsidRPr="00DD639F" w:rsidRDefault="0004347D" w:rsidP="00937EBF">
      <w:pPr>
        <w:jc w:val="center"/>
        <w:rPr>
          <w:b/>
          <w:lang w:val="tt-RU"/>
        </w:rPr>
      </w:pPr>
      <w:r w:rsidRPr="00DD639F">
        <w:rPr>
          <w:b/>
          <w:lang w:val="tt-RU"/>
        </w:rPr>
        <w:t>Уртанчылар төркемендә танып – белү(математик күзаллау</w:t>
      </w:r>
      <w:r w:rsidR="00B067BF" w:rsidRPr="00DD639F">
        <w:rPr>
          <w:b/>
          <w:lang w:val="tt-RU"/>
        </w:rPr>
        <w:t xml:space="preserve"> </w:t>
      </w:r>
      <w:r w:rsidRPr="00DD639F">
        <w:rPr>
          <w:b/>
          <w:lang w:val="tt-RU"/>
        </w:rPr>
        <w:t>булдыру) өлкәсе буенча календар</w:t>
      </w:r>
      <w:r w:rsidRPr="00DD639F">
        <w:rPr>
          <w:b/>
        </w:rPr>
        <w:t>ь</w:t>
      </w:r>
      <w:r w:rsidRPr="00DD639F">
        <w:rPr>
          <w:b/>
          <w:lang w:val="tt-RU"/>
        </w:rPr>
        <w:t>- тематик план</w:t>
      </w:r>
    </w:p>
    <w:tbl>
      <w:tblPr>
        <w:tblStyle w:val="a9"/>
        <w:tblW w:w="0" w:type="auto"/>
        <w:tblLook w:val="04A0" w:firstRow="1" w:lastRow="0" w:firstColumn="1" w:lastColumn="0" w:noHBand="0" w:noVBand="1"/>
      </w:tblPr>
      <w:tblGrid>
        <w:gridCol w:w="1027"/>
        <w:gridCol w:w="5434"/>
        <w:gridCol w:w="3109"/>
      </w:tblGrid>
      <w:tr w:rsidR="0004347D" w:rsidRPr="00937EBF" w:rsidTr="00DD639F">
        <w:tc>
          <w:tcPr>
            <w:tcW w:w="1027" w:type="dxa"/>
          </w:tcPr>
          <w:p w:rsidR="0004347D" w:rsidRPr="00937EBF" w:rsidRDefault="0004347D" w:rsidP="00937EBF">
            <w:pPr>
              <w:jc w:val="center"/>
              <w:rPr>
                <w:sz w:val="24"/>
                <w:szCs w:val="24"/>
                <w:lang w:val="tt-RU"/>
              </w:rPr>
            </w:pPr>
            <w:r w:rsidRPr="00937EBF">
              <w:rPr>
                <w:sz w:val="24"/>
                <w:szCs w:val="24"/>
                <w:lang w:val="tt-RU"/>
              </w:rPr>
              <w:t>Вакыты</w:t>
            </w:r>
          </w:p>
        </w:tc>
        <w:tc>
          <w:tcPr>
            <w:tcW w:w="5434" w:type="dxa"/>
          </w:tcPr>
          <w:p w:rsidR="0004347D" w:rsidRPr="00937EBF" w:rsidRDefault="0004347D" w:rsidP="00937EBF">
            <w:pPr>
              <w:jc w:val="center"/>
              <w:rPr>
                <w:sz w:val="24"/>
                <w:szCs w:val="24"/>
                <w:lang w:val="tt-RU"/>
              </w:rPr>
            </w:pPr>
            <w:r w:rsidRPr="00937EBF">
              <w:rPr>
                <w:sz w:val="24"/>
                <w:szCs w:val="24"/>
                <w:lang w:val="tt-RU"/>
              </w:rPr>
              <w:t>Максат</w:t>
            </w:r>
          </w:p>
        </w:tc>
        <w:tc>
          <w:tcPr>
            <w:tcW w:w="3109" w:type="dxa"/>
          </w:tcPr>
          <w:p w:rsidR="0004347D" w:rsidRPr="00937EBF" w:rsidRDefault="0004347D" w:rsidP="00937EBF">
            <w:pPr>
              <w:jc w:val="center"/>
              <w:rPr>
                <w:sz w:val="24"/>
                <w:szCs w:val="24"/>
                <w:lang w:val="tt-RU"/>
              </w:rPr>
            </w:pPr>
            <w:r w:rsidRPr="00937EBF">
              <w:rPr>
                <w:sz w:val="24"/>
                <w:szCs w:val="24"/>
                <w:lang w:val="tt-RU"/>
              </w:rPr>
              <w:t xml:space="preserve">Әдәбият </w:t>
            </w: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5434" w:type="dxa"/>
          </w:tcPr>
          <w:p w:rsidR="0004347D" w:rsidRPr="00937EBF" w:rsidRDefault="0004347D" w:rsidP="00937EBF">
            <w:pPr>
              <w:rPr>
                <w:sz w:val="24"/>
                <w:szCs w:val="24"/>
                <w:lang w:val="tt-RU"/>
              </w:rPr>
            </w:pPr>
            <w:r w:rsidRPr="00937EBF">
              <w:rPr>
                <w:sz w:val="24"/>
                <w:szCs w:val="24"/>
                <w:lang w:val="tt-RU"/>
              </w:rPr>
              <w:t>Занятие №1 (Сентябрь)</w:t>
            </w:r>
          </w:p>
          <w:p w:rsidR="0004347D" w:rsidRPr="00937EBF" w:rsidRDefault="0004347D" w:rsidP="00937EBF">
            <w:pPr>
              <w:rPr>
                <w:sz w:val="24"/>
                <w:szCs w:val="24"/>
                <w:lang w:val="tt-RU"/>
              </w:rPr>
            </w:pPr>
            <w:r w:rsidRPr="00937EBF">
              <w:rPr>
                <w:sz w:val="24"/>
                <w:szCs w:val="24"/>
                <w:lang w:val="tt-RU"/>
              </w:rPr>
              <w:t>Максат: бертигез зурлыктагы ике төркем предметларны чагыштыру ( бертигез, шулкадәр сүзләрен куллану). Ике предметны зурлыклары буенча чагыштыруны ныгыту (зур, кечкенә, зуррак, кечкенәрәк).</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12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№2 (Сентябрь)</w:t>
            </w:r>
          </w:p>
          <w:p w:rsidR="0004347D" w:rsidRPr="00937EBF" w:rsidRDefault="0004347D" w:rsidP="00937EBF">
            <w:pPr>
              <w:rPr>
                <w:sz w:val="24"/>
                <w:szCs w:val="24"/>
                <w:lang w:val="tt-RU"/>
              </w:rPr>
            </w:pPr>
            <w:r w:rsidRPr="00937EBF">
              <w:rPr>
                <w:sz w:val="24"/>
                <w:szCs w:val="24"/>
                <w:lang w:val="tt-RU"/>
              </w:rPr>
              <w:t>Максат:төрле төстәге ике төркем предметларны чагыштыру, тигезлеген билгеләү.Күбрәк, әзрәк, бертигез, шулкадәр сүзләрен кулланырга өйрәтү. Тәүлекнең төрле вакытын дөрес итеп аерырга һәм әйтергә күнектерү.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13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№3 (Сентябрь)</w:t>
            </w:r>
          </w:p>
          <w:p w:rsidR="0004347D" w:rsidRPr="00937EBF" w:rsidRDefault="0004347D" w:rsidP="00937EBF">
            <w:pPr>
              <w:rPr>
                <w:sz w:val="24"/>
                <w:szCs w:val="24"/>
                <w:lang w:val="tt-RU"/>
              </w:rPr>
            </w:pPr>
            <w:r w:rsidRPr="00937EBF">
              <w:rPr>
                <w:sz w:val="24"/>
                <w:szCs w:val="24"/>
                <w:lang w:val="tt-RU"/>
              </w:rPr>
              <w:t>Максат:геометрик фигураларны (квадрат, түгәрәк, өчпочмак) аера һәм исемнәрен әйтә белергә өйрәтү; ике предметны озынлыгы, киңлеге буенча чагыштыру алымын камилләштерү; предметларны төсе, формасы, пространствода урнашуы буенча чагыштыру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14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Кабатлау</w:t>
            </w:r>
          </w:p>
          <w:p w:rsidR="0004347D" w:rsidRPr="00937EBF" w:rsidRDefault="0004347D" w:rsidP="00937EBF">
            <w:pPr>
              <w:rPr>
                <w:sz w:val="24"/>
                <w:szCs w:val="24"/>
                <w:lang w:val="tt-RU"/>
              </w:rPr>
            </w:pPr>
            <w:r w:rsidRPr="00937EBF">
              <w:rPr>
                <w:sz w:val="24"/>
                <w:szCs w:val="24"/>
                <w:lang w:val="tt-RU"/>
              </w:rPr>
              <w:t>Максат: Ике предметны зурлыклары буенча чагыштыруны ныгыту ; геометрик фигураларны (квадрат, түгәрәк, өчпочмак) аера һәм исемнәрен әйтә белергә өйрәтү; ике предметны озынлыгы, киңлеге буенча чагыштыру алымын камилләштерү; предметларны төсе, формасы, пространствода урнашуы буенча чагыштыру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12-14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Октябрь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5434" w:type="dxa"/>
          </w:tcPr>
          <w:p w:rsidR="0004347D" w:rsidRPr="00937EBF" w:rsidRDefault="0004347D" w:rsidP="00937EBF">
            <w:pPr>
              <w:rPr>
                <w:sz w:val="24"/>
                <w:szCs w:val="24"/>
                <w:lang w:val="tt-RU"/>
              </w:rPr>
            </w:pPr>
            <w:r w:rsidRPr="00937EBF">
              <w:rPr>
                <w:sz w:val="24"/>
                <w:szCs w:val="24"/>
                <w:lang w:val="tt-RU"/>
              </w:rPr>
              <w:t>Занятие №1 (Октябрь)</w:t>
            </w:r>
          </w:p>
          <w:p w:rsidR="0004347D" w:rsidRPr="00937EBF" w:rsidRDefault="0004347D" w:rsidP="00937EBF">
            <w:pPr>
              <w:rPr>
                <w:sz w:val="24"/>
                <w:szCs w:val="24"/>
                <w:lang w:val="tt-RU"/>
              </w:rPr>
            </w:pPr>
            <w:r w:rsidRPr="00937EBF">
              <w:rPr>
                <w:sz w:val="24"/>
                <w:szCs w:val="24"/>
                <w:lang w:val="tt-RU"/>
              </w:rPr>
              <w:t>Максат: төрле формадагы ике төркем предметны тигезлекләре буенча чагыштыру; геометрик фигураларны (түгәрәк, квадрат, өчпочмак) танырга һәм исемнәрен дөрес итеп әйтергә күнектерү;  ике предметны биеклеге буенча чагыштыруда күнектерү (биек, тәбәнәк, биегрәк, тәбәнәгрәк)</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15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№2 (Октябрь)</w:t>
            </w:r>
          </w:p>
          <w:p w:rsidR="0004347D" w:rsidRPr="00937EBF" w:rsidRDefault="0004347D" w:rsidP="00937EBF">
            <w:pPr>
              <w:rPr>
                <w:sz w:val="24"/>
                <w:szCs w:val="24"/>
                <w:lang w:val="tt-RU"/>
              </w:rPr>
            </w:pPr>
            <w:r w:rsidRPr="00937EBF">
              <w:rPr>
                <w:sz w:val="24"/>
                <w:szCs w:val="24"/>
                <w:lang w:val="tt-RU"/>
              </w:rPr>
              <w:t>Максат:3 эчендә санау, предметны санагач нәтиҗәне әйтү, мәгънәсен аңлау, “ничә?” соравына җавап таба белү; капшап карап геометрик фигураларны тану күнекмәсен ныгыту; уң, сул кулны аера белергә күнектерү.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17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№3 (Октябрь)</w:t>
            </w:r>
          </w:p>
          <w:p w:rsidR="0004347D" w:rsidRPr="00937EBF" w:rsidRDefault="0004347D" w:rsidP="00937EBF">
            <w:pPr>
              <w:rPr>
                <w:sz w:val="24"/>
                <w:szCs w:val="24"/>
                <w:lang w:val="tt-RU"/>
              </w:rPr>
            </w:pPr>
            <w:r w:rsidRPr="00937EBF">
              <w:rPr>
                <w:sz w:val="24"/>
                <w:szCs w:val="24"/>
                <w:lang w:val="tt-RU"/>
              </w:rPr>
              <w:t>Максат: 3 эчендә санау күнекмәсен ныгыту, ике предметны зурлыклары (биеклеге. киңлеге, озынлыгы) буенча чагыштыруда күнектерү.Тәүлекнең төрле вакыты турында күзаллауларын киңәйтү.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18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№4 (Октябрь)</w:t>
            </w:r>
          </w:p>
          <w:p w:rsidR="0004347D" w:rsidRPr="00937EBF" w:rsidRDefault="0004347D" w:rsidP="00937EBF">
            <w:pPr>
              <w:rPr>
                <w:sz w:val="24"/>
                <w:szCs w:val="24"/>
                <w:lang w:val="tt-RU"/>
              </w:rPr>
            </w:pPr>
            <w:r w:rsidRPr="00937EBF">
              <w:rPr>
                <w:sz w:val="24"/>
                <w:szCs w:val="24"/>
                <w:lang w:val="tt-RU"/>
              </w:rPr>
              <w:t>Максат: 3 сан эчендә санау күнекмәсен ныгыту; күп предмет арасыннан санап  алып, санны әйтә белергә, “ничә?” соравына җавап табарга өйрәтү;  геометрик фигураларны аера, исемнәрен әйтә белү күнекмәсен ныгыту (түгәрәк, квадрат, өчпочмак); пространствода дөрес ориентлашырга өйрәтү эшен дәвам итү.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19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5 атна</w:t>
            </w:r>
          </w:p>
        </w:tc>
        <w:tc>
          <w:tcPr>
            <w:tcW w:w="5434" w:type="dxa"/>
          </w:tcPr>
          <w:p w:rsidR="0004347D" w:rsidRPr="00937EBF" w:rsidRDefault="0004347D" w:rsidP="00937EBF">
            <w:pPr>
              <w:rPr>
                <w:sz w:val="24"/>
                <w:szCs w:val="24"/>
                <w:lang w:val="tt-RU"/>
              </w:rPr>
            </w:pPr>
            <w:r w:rsidRPr="00937EBF">
              <w:rPr>
                <w:sz w:val="24"/>
                <w:szCs w:val="24"/>
                <w:lang w:val="tt-RU"/>
              </w:rPr>
              <w:t>Занятие №1 (Ноябрь)</w:t>
            </w:r>
          </w:p>
          <w:p w:rsidR="0004347D" w:rsidRPr="00937EBF" w:rsidRDefault="0004347D" w:rsidP="00937EBF">
            <w:pPr>
              <w:rPr>
                <w:sz w:val="24"/>
                <w:szCs w:val="24"/>
                <w:lang w:val="tt-RU"/>
              </w:rPr>
            </w:pPr>
            <w:r w:rsidRPr="00937EBF">
              <w:rPr>
                <w:sz w:val="24"/>
                <w:szCs w:val="24"/>
                <w:lang w:val="tt-RU"/>
              </w:rPr>
              <w:t>Максат:3 эчендә санау күнекмәләрен ныгыту, тәртип буенча санау: “ничә?”, “сан буенча ничәнче?” сорауларына җавап бирергә өйрәтү. Озынлыгы, киңлеге буенча бертөрле предметларны таба белергә күнектерү; озын, озынрак, кыска- кыскарак, киң, тар, таррак, биек, биегрәк, тәбәнәк, тәбәнәгрәк сүзләрен кулланып дөрес билгеләү; турыпочмаклык белән таныштыру һәм аны квадрат белән чагыштыру.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21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Ноябрь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№2 (Ноябрь)</w:t>
            </w:r>
          </w:p>
          <w:p w:rsidR="0004347D" w:rsidRPr="00937EBF" w:rsidRDefault="0004347D" w:rsidP="00937EBF">
            <w:pPr>
              <w:rPr>
                <w:sz w:val="24"/>
                <w:szCs w:val="24"/>
                <w:lang w:val="tt-RU"/>
              </w:rPr>
            </w:pPr>
            <w:r w:rsidRPr="00937EBF">
              <w:rPr>
                <w:sz w:val="24"/>
                <w:szCs w:val="24"/>
                <w:lang w:val="tt-RU"/>
              </w:rPr>
              <w:t xml:space="preserve">Максат:4 санының ничек барлыкка килүе белән таныштыру. 4 кә кадәр санарга өйрәтү. Турыпочмаклык  турында күзаллау булдыру (аны квадрат белән чагыштыру) </w:t>
            </w:r>
          </w:p>
        </w:tc>
        <w:tc>
          <w:tcPr>
            <w:tcW w:w="3109" w:type="dxa"/>
          </w:tcPr>
          <w:p w:rsidR="0004347D" w:rsidRPr="00937EBF" w:rsidRDefault="0004347D" w:rsidP="00937EBF">
            <w:pPr>
              <w:rPr>
                <w:sz w:val="24"/>
                <w:szCs w:val="24"/>
                <w:lang w:val="tt-RU"/>
              </w:rPr>
            </w:pPr>
            <w:r w:rsidRPr="00937EBF">
              <w:rPr>
                <w:sz w:val="24"/>
                <w:szCs w:val="24"/>
                <w:lang w:val="tt-RU"/>
              </w:rPr>
              <w:t xml:space="preserve">И.А.Помораева, В.А.Позина  “Занятия по ФЭМП в средней группе детского сада, 23 бит </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Ноябрь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№3,4  (Ноябрь)</w:t>
            </w:r>
          </w:p>
          <w:p w:rsidR="0004347D" w:rsidRPr="00937EBF" w:rsidRDefault="0004347D" w:rsidP="00937EBF">
            <w:pPr>
              <w:rPr>
                <w:sz w:val="24"/>
                <w:szCs w:val="24"/>
                <w:lang w:val="tt-RU"/>
              </w:rPr>
            </w:pPr>
            <w:r w:rsidRPr="00937EBF">
              <w:rPr>
                <w:sz w:val="24"/>
                <w:szCs w:val="24"/>
                <w:lang w:val="tt-RU"/>
              </w:rPr>
              <w:t xml:space="preserve">Максат:5 санының ясалуы белән таныштыру, 5 эчендә санарга өйрәтү. Ничә, ничәнче ? сорауларына җавап бирергә өйрәтү; таныш геометрик фигураларны тану, исемнәрен дөресатау өстендә эш; конкрет мисалларда тиз, акрын төшенчәләрен аңлату; тәүлек бүленеше турында күзаллауларын ныгыту ( иртә, көндез, кич, төн) </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24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Декабрь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5434" w:type="dxa"/>
          </w:tcPr>
          <w:p w:rsidR="0004347D" w:rsidRPr="00937EBF" w:rsidRDefault="0004347D" w:rsidP="00937EBF">
            <w:pPr>
              <w:rPr>
                <w:sz w:val="24"/>
                <w:szCs w:val="24"/>
                <w:lang w:val="tt-RU"/>
              </w:rPr>
            </w:pPr>
            <w:r w:rsidRPr="00937EBF">
              <w:rPr>
                <w:sz w:val="24"/>
                <w:szCs w:val="24"/>
                <w:lang w:val="tt-RU"/>
              </w:rPr>
              <w:t>Занятие №1 (Декабрь)</w:t>
            </w:r>
          </w:p>
          <w:p w:rsidR="0004347D" w:rsidRPr="00937EBF" w:rsidRDefault="0004347D" w:rsidP="00937EBF">
            <w:pPr>
              <w:rPr>
                <w:sz w:val="24"/>
                <w:szCs w:val="24"/>
                <w:lang w:val="tt-RU"/>
              </w:rPr>
            </w:pPr>
            <w:r w:rsidRPr="00937EBF">
              <w:rPr>
                <w:sz w:val="24"/>
                <w:szCs w:val="24"/>
                <w:lang w:val="tt-RU"/>
              </w:rPr>
              <w:t>Максат:5 эчендә санау; “ничә?, “ничәнче?” сорауларына  җавап бирергә өйрәтү; предметларны ике билгесе буенча (озынлыгы, киңлеге) чагыштырырга өйрәтү;пространствода дөрес ориентлашу күнекмәсен камилләштерү.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28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№2 (Декабрь)</w:t>
            </w:r>
          </w:p>
          <w:p w:rsidR="0004347D" w:rsidRPr="00937EBF" w:rsidRDefault="0004347D" w:rsidP="00937EBF">
            <w:pPr>
              <w:rPr>
                <w:sz w:val="24"/>
                <w:szCs w:val="24"/>
                <w:lang w:val="tt-RU"/>
              </w:rPr>
            </w:pPr>
            <w:r w:rsidRPr="00937EBF">
              <w:rPr>
                <w:sz w:val="24"/>
                <w:szCs w:val="24"/>
                <w:lang w:val="tt-RU"/>
              </w:rPr>
              <w:t>Максат: 5 эчендә санау күнекмәләрен ныгыту, ике төркем предметларны санау нигезендә тигезлеге һәм тигезсезлеге турында күзаллауларын формалаштыру. Предметларны озынлыгы һәм киңлеге буенча чагыштырырга өйрәтүне дәвам итү (озын һәм киң –зур юл, кыска һәм тар –кечкенә юл): чагыштыру нәтиҗәләрен әйтә белү. Геометрик фиураларны аера һәм исемнәрен әйтә белергә күнектерү (куб, шар, квадрат, әйләнә).</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29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 3 (Декабрь)</w:t>
            </w:r>
          </w:p>
          <w:p w:rsidR="0004347D" w:rsidRPr="00937EBF" w:rsidRDefault="0004347D" w:rsidP="00937EBF">
            <w:pPr>
              <w:rPr>
                <w:sz w:val="24"/>
                <w:szCs w:val="24"/>
                <w:lang w:val="tt-RU"/>
              </w:rPr>
            </w:pPr>
            <w:r w:rsidRPr="00937EBF">
              <w:rPr>
                <w:sz w:val="24"/>
                <w:szCs w:val="24"/>
                <w:lang w:val="tt-RU"/>
              </w:rPr>
              <w:t>Максат: 5 эчендә санның тәртип мәгънәсен аңлату эшен дәвам итү; “ничә?”,”ничәнче?”,”кайсы урында?” сорауларына җавап бирү күнекмәсен ныгыту; цилиндр белән таныштыру, шар белән чагыштыру, аерымлыкларын таба белергә өйрәтү; предметларны төсе, формасы, зурлыгы буенча чагыштыру алымын ныгыту.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30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 4 (Декабрь)</w:t>
            </w:r>
          </w:p>
          <w:p w:rsidR="0004347D" w:rsidRPr="00937EBF" w:rsidRDefault="0004347D" w:rsidP="00937EBF">
            <w:pPr>
              <w:rPr>
                <w:sz w:val="24"/>
                <w:szCs w:val="24"/>
                <w:lang w:val="tt-RU"/>
              </w:rPr>
            </w:pPr>
            <w:r w:rsidRPr="00937EBF">
              <w:rPr>
                <w:sz w:val="24"/>
                <w:szCs w:val="24"/>
                <w:lang w:val="tt-RU"/>
              </w:rPr>
              <w:t>Максат: үрнәк буенча 5 эчендә предметларны санарга һәм санап алырга күнектерү. Цилиндр, шар, кубны аеру күнекмәсен ныгыту. Тәүлек өлешләре турында күзаллауларын ныгыту.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32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Январь</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 1 (Январь)</w:t>
            </w:r>
          </w:p>
          <w:p w:rsidR="0004347D" w:rsidRPr="00937EBF" w:rsidRDefault="0004347D" w:rsidP="00937EBF">
            <w:pPr>
              <w:rPr>
                <w:sz w:val="24"/>
                <w:szCs w:val="24"/>
                <w:lang w:val="tt-RU"/>
              </w:rPr>
            </w:pPr>
            <w:r w:rsidRPr="00937EBF">
              <w:rPr>
                <w:sz w:val="24"/>
                <w:szCs w:val="24"/>
                <w:lang w:val="tt-RU"/>
              </w:rPr>
              <w:t>Максат: үрнәк һәм әйтелгән сан буенча 5 эчендә предметларны санарга күнектерү; ерак- якын сүзләренең мәг]нәсе белән таныштыру; өлешләрдән предметның тулы сүрәтен төзү күнекмәләрен үстерү.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33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Январь</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 2 (Январь)</w:t>
            </w:r>
          </w:p>
          <w:p w:rsidR="0004347D" w:rsidRPr="00937EBF" w:rsidRDefault="0004347D" w:rsidP="00937EBF">
            <w:pPr>
              <w:rPr>
                <w:sz w:val="24"/>
                <w:szCs w:val="24"/>
                <w:lang w:val="tt-RU"/>
              </w:rPr>
            </w:pPr>
            <w:r w:rsidRPr="00937EBF">
              <w:rPr>
                <w:sz w:val="24"/>
                <w:szCs w:val="24"/>
                <w:lang w:val="tt-RU"/>
              </w:rPr>
              <w:t>Максат: 5 эчендә ишетеп санау күнекмәсен ныгыту; ерак –якын төшенчәләре турында күзаллауларын үстерү; өч предметны зурлыгы буенча чагыштыру; аларны үсү, кимү тәртибендә тезү, чагыштыру нәтиҗәсен озын, кыскарак, иң кыскасы, кыска, озынрак, иң озыны сүзләре белән билгели белергә өйрәтү.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34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Январь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 3,4 (Январь)</w:t>
            </w:r>
          </w:p>
          <w:p w:rsidR="0004347D" w:rsidRPr="00937EBF" w:rsidRDefault="0004347D" w:rsidP="00937EBF">
            <w:pPr>
              <w:rPr>
                <w:sz w:val="24"/>
                <w:szCs w:val="24"/>
                <w:lang w:val="tt-RU"/>
              </w:rPr>
            </w:pPr>
            <w:r w:rsidRPr="00937EBF">
              <w:rPr>
                <w:sz w:val="24"/>
                <w:szCs w:val="24"/>
                <w:lang w:val="tt-RU"/>
              </w:rPr>
              <w:t>Максат: 5 эчендә ишетеп санау күнекмәсен ныгыту; өч предметны озынлыклары буенча чагыштыру һәм озыная бару (кечерәя бару) тәртибендә тезү. 5 эчендә предметларны капшап карап санарга күнектерү. Кичә, бүген, иртәгә сүзләренең мәгънәсен аңлату. Предметларны пространствода урнашуларына (сулда, уңда) карап чагыштыру күнекмәсен үстерү.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35-36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Февраль</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5434" w:type="dxa"/>
          </w:tcPr>
          <w:p w:rsidR="0004347D" w:rsidRPr="00937EBF" w:rsidRDefault="0004347D" w:rsidP="00937EBF">
            <w:pPr>
              <w:rPr>
                <w:sz w:val="24"/>
                <w:szCs w:val="24"/>
                <w:lang w:val="tt-RU"/>
              </w:rPr>
            </w:pPr>
            <w:r w:rsidRPr="00937EBF">
              <w:rPr>
                <w:sz w:val="24"/>
                <w:szCs w:val="24"/>
                <w:lang w:val="tt-RU"/>
              </w:rPr>
              <w:t>Занятие № 1 (Февраль)</w:t>
            </w:r>
          </w:p>
          <w:p w:rsidR="0004347D" w:rsidRPr="00937EBF" w:rsidRDefault="0004347D" w:rsidP="00937EBF">
            <w:pPr>
              <w:rPr>
                <w:sz w:val="24"/>
                <w:szCs w:val="24"/>
                <w:lang w:val="tt-RU"/>
              </w:rPr>
            </w:pPr>
            <w:r w:rsidRPr="00937EBF">
              <w:rPr>
                <w:sz w:val="24"/>
                <w:szCs w:val="24"/>
                <w:lang w:val="tt-RU"/>
              </w:rPr>
              <w:t>Максат: 5 эчендә капшап санау күнекмәсен үстерү; кичә, бүген, иртәгә төшенчәләрен ныгыту; өч предметны киңлеге буенча чагыштыру; зурдан кечкенәгә тезү; чагыштыру нәтиҗәсен киң, таррак, иң тары, тар, иң киңе сүзләре белән белдерү.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37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rPr>
            </w:pPr>
            <w:r w:rsidRPr="00937EBF">
              <w:rPr>
                <w:sz w:val="24"/>
                <w:szCs w:val="24"/>
                <w:lang w:val="tt-RU"/>
              </w:rPr>
              <w:t>Феврал</w:t>
            </w:r>
            <w:r w:rsidRPr="00937EBF">
              <w:rPr>
                <w:sz w:val="24"/>
                <w:szCs w:val="24"/>
              </w:rPr>
              <w:t>ь</w:t>
            </w:r>
          </w:p>
          <w:p w:rsidR="0004347D" w:rsidRPr="00937EBF" w:rsidRDefault="0004347D" w:rsidP="00937EBF">
            <w:pPr>
              <w:ind w:left="113" w:right="113"/>
              <w:jc w:val="center"/>
              <w:rPr>
                <w:sz w:val="24"/>
                <w:szCs w:val="24"/>
                <w:lang w:val="tt-RU"/>
              </w:rPr>
            </w:pPr>
            <w:r w:rsidRPr="00937EBF">
              <w:rPr>
                <w:sz w:val="24"/>
                <w:szCs w:val="24"/>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 2 (Февраль)</w:t>
            </w:r>
          </w:p>
          <w:p w:rsidR="0004347D" w:rsidRPr="00937EBF" w:rsidRDefault="0004347D" w:rsidP="00937EBF">
            <w:pPr>
              <w:rPr>
                <w:sz w:val="24"/>
                <w:szCs w:val="24"/>
                <w:lang w:val="tt-RU"/>
              </w:rPr>
            </w:pPr>
            <w:r w:rsidRPr="00937EBF">
              <w:rPr>
                <w:sz w:val="24"/>
                <w:szCs w:val="24"/>
                <w:lang w:val="tt-RU"/>
              </w:rPr>
              <w:t>Максат: 5 эчендә хәрәкәт санарга өйрәтү. Пространствода ориентлашу күнегүләрен ныгыту, үзеңә карата юнәлешне аста, өстә, сулда, уңда, алда, артта сүзләрен куллану. 4-5 предметны киңлеге буенча чагыштыру, аларны үсү һәм кимү тәртибендә урнаштыру. Чагыштыру нәтиҗәләрен киң, тар, таррак, иң тар, киңрәк, иң киңе сүзләре белән билгеләү.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39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rPr>
            </w:pPr>
            <w:r w:rsidRPr="00937EBF">
              <w:rPr>
                <w:sz w:val="24"/>
                <w:szCs w:val="24"/>
                <w:lang w:val="tt-RU"/>
              </w:rPr>
              <w:t>Феврал</w:t>
            </w:r>
            <w:r w:rsidRPr="00937EBF">
              <w:rPr>
                <w:sz w:val="24"/>
                <w:szCs w:val="24"/>
              </w:rPr>
              <w:t>ь</w:t>
            </w:r>
          </w:p>
          <w:p w:rsidR="0004347D" w:rsidRPr="00937EBF" w:rsidRDefault="0004347D" w:rsidP="00937EBF">
            <w:pPr>
              <w:ind w:left="113" w:right="113"/>
              <w:jc w:val="center"/>
              <w:rPr>
                <w:sz w:val="24"/>
                <w:szCs w:val="24"/>
                <w:lang w:val="tt-RU"/>
              </w:rPr>
            </w:pPr>
            <w:r w:rsidRPr="00937EBF">
              <w:rPr>
                <w:sz w:val="24"/>
                <w:szCs w:val="24"/>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 3 (Февраль)</w:t>
            </w:r>
          </w:p>
          <w:p w:rsidR="0004347D" w:rsidRPr="00937EBF" w:rsidRDefault="0004347D" w:rsidP="00937EBF">
            <w:pPr>
              <w:rPr>
                <w:sz w:val="24"/>
                <w:szCs w:val="24"/>
                <w:lang w:val="tt-RU"/>
              </w:rPr>
            </w:pPr>
            <w:r w:rsidRPr="00937EBF">
              <w:rPr>
                <w:sz w:val="24"/>
                <w:szCs w:val="24"/>
                <w:lang w:val="tt-RU"/>
              </w:rPr>
              <w:t>Максат: 5 эчендә күрсәтелгән санда хәрәкәт эшләү күнекмәсе бирү; таныш геометрик фигураларны (түгәрәк, квадрат , өчпочмак, турыпочмаклык) таный, исемнәрен атый белү күнекмәсен ныгыту; тәүлек өлешләре эзлеклелеге турында күзаллауларын камилләштерә (иртә, көн, кич, төн).</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40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rPr>
            </w:pPr>
            <w:r w:rsidRPr="00937EBF">
              <w:rPr>
                <w:sz w:val="24"/>
                <w:szCs w:val="24"/>
                <w:lang w:val="tt-RU"/>
              </w:rPr>
              <w:t>Феврал</w:t>
            </w:r>
            <w:r w:rsidRPr="00937EBF">
              <w:rPr>
                <w:sz w:val="24"/>
                <w:szCs w:val="24"/>
              </w:rPr>
              <w:t>ь</w:t>
            </w:r>
          </w:p>
          <w:p w:rsidR="0004347D" w:rsidRPr="00937EBF" w:rsidRDefault="0004347D" w:rsidP="00937EBF">
            <w:pPr>
              <w:ind w:left="113" w:right="113"/>
              <w:jc w:val="center"/>
              <w:rPr>
                <w:sz w:val="24"/>
                <w:szCs w:val="24"/>
                <w:lang w:val="tt-RU"/>
              </w:rPr>
            </w:pPr>
            <w:r w:rsidRPr="00937EBF">
              <w:rPr>
                <w:sz w:val="24"/>
                <w:szCs w:val="24"/>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 4 (Февраль)</w:t>
            </w:r>
          </w:p>
          <w:p w:rsidR="0004347D" w:rsidRPr="00937EBF" w:rsidRDefault="0004347D" w:rsidP="00937EBF">
            <w:pPr>
              <w:rPr>
                <w:sz w:val="24"/>
                <w:szCs w:val="24"/>
                <w:lang w:val="tt-RU"/>
              </w:rPr>
            </w:pPr>
            <w:r w:rsidRPr="00937EBF">
              <w:rPr>
                <w:sz w:val="24"/>
                <w:szCs w:val="24"/>
                <w:lang w:val="tt-RU"/>
              </w:rPr>
              <w:t>Максат:5 эчендә әйтелгән санда хәрәкәт эшләргә күнектерү; әйтелгән юнәлештә йөрергә өйрәтү (алга, артка, уңга, сулга); аерым кисәкләрдән бер тулы предмет җыю күнекмәсен ныгыту.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41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Март</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5434" w:type="dxa"/>
          </w:tcPr>
          <w:p w:rsidR="0004347D" w:rsidRPr="00937EBF" w:rsidRDefault="0004347D" w:rsidP="00937EBF">
            <w:pPr>
              <w:rPr>
                <w:sz w:val="24"/>
                <w:szCs w:val="24"/>
                <w:lang w:val="tt-RU"/>
              </w:rPr>
            </w:pPr>
            <w:r w:rsidRPr="00937EBF">
              <w:rPr>
                <w:sz w:val="24"/>
                <w:szCs w:val="24"/>
                <w:lang w:val="tt-RU"/>
              </w:rPr>
              <w:t>Занятие № 1 (Март)</w:t>
            </w:r>
          </w:p>
          <w:p w:rsidR="0004347D" w:rsidRPr="00937EBF" w:rsidRDefault="0004347D" w:rsidP="00937EBF">
            <w:pPr>
              <w:rPr>
                <w:sz w:val="24"/>
                <w:szCs w:val="24"/>
                <w:lang w:val="tt-RU"/>
              </w:rPr>
            </w:pPr>
            <w:r w:rsidRPr="00937EBF">
              <w:rPr>
                <w:sz w:val="24"/>
                <w:szCs w:val="24"/>
                <w:lang w:val="tt-RU"/>
              </w:rPr>
              <w:t>Максат: әйтелгән юнәлештә хәрәкәтләнү күнекмәсен ныгыту. Предметның зурлыгына карап санау нәтиҗәсе үзгәрмәвен аңлату . Предметларны зурлыклары буенча чагыштырырга өйрәтү, аларны кимү һәм арта бару тәртибендә тезү, чагыштыру нәтиҗәләрен иң зур, кечерәк, тагын да кечкенә, иң кечкенә, зуррак сүзләре белән билгеләү.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42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Март</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 2 (Март)</w:t>
            </w:r>
          </w:p>
          <w:p w:rsidR="0004347D" w:rsidRPr="00937EBF" w:rsidRDefault="0004347D" w:rsidP="00937EBF">
            <w:pPr>
              <w:rPr>
                <w:sz w:val="24"/>
                <w:szCs w:val="24"/>
                <w:lang w:val="tt-RU"/>
              </w:rPr>
            </w:pPr>
            <w:r w:rsidRPr="00937EBF">
              <w:rPr>
                <w:sz w:val="24"/>
                <w:szCs w:val="24"/>
                <w:lang w:val="tt-RU"/>
              </w:rPr>
              <w:t>Максат: санау нәтиҗәсе предметның зурлыгына бәйле түгеллеген аңлату. Биеклекләре буенча 3 предметны чагыштырырга өйрәтү. Чагыштыру нәтиҗәсен биек, тәбәнәгрәк, иң тәбәнәге, тәбәнәк, биегрәк, иң биеге кебек сүзләрне кулланып аңлату. Төсенә һәм зурлыгына карап бер үктөрле уенчыкларны таба белергә күнектерү.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44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lastRenderedPageBreak/>
              <w:t>Март</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 3 (Март)</w:t>
            </w:r>
          </w:p>
          <w:p w:rsidR="0004347D" w:rsidRPr="00937EBF" w:rsidRDefault="0004347D" w:rsidP="00937EBF">
            <w:pPr>
              <w:rPr>
                <w:sz w:val="24"/>
                <w:szCs w:val="24"/>
                <w:lang w:val="tt-RU"/>
              </w:rPr>
            </w:pPr>
            <w:r w:rsidRPr="00937EBF">
              <w:rPr>
                <w:sz w:val="24"/>
                <w:szCs w:val="24"/>
                <w:lang w:val="tt-RU"/>
              </w:rPr>
              <w:t xml:space="preserve">Максат: предметларның арасы санау нәтиҗәсенә бәйле түгеллеген аңлату. Биеклекләре буенча 4-5 предметны чагыштыруны кабатлау. Нәтиҗәләрен иң биеге, тәбәнәгрәк, иң тәбәнәге, биегрәк сүзләре белән аңлату. Куб , түгәрәкне таба һәм аера белергә өйрәтүне дәвам итү. </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45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Март</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p>
          <w:p w:rsidR="0004347D" w:rsidRPr="00937EBF" w:rsidRDefault="0004347D" w:rsidP="00937EBF">
            <w:pPr>
              <w:rPr>
                <w:sz w:val="24"/>
                <w:szCs w:val="24"/>
                <w:lang w:val="tt-RU"/>
              </w:rPr>
            </w:pPr>
            <w:r w:rsidRPr="00937EBF">
              <w:rPr>
                <w:sz w:val="24"/>
                <w:szCs w:val="24"/>
                <w:lang w:val="tt-RU"/>
              </w:rPr>
              <w:t>Мониторинг</w:t>
            </w:r>
          </w:p>
        </w:tc>
        <w:tc>
          <w:tcPr>
            <w:tcW w:w="3109" w:type="dxa"/>
          </w:tcPr>
          <w:p w:rsidR="0004347D" w:rsidRPr="00937EBF" w:rsidRDefault="0004347D" w:rsidP="00937EBF">
            <w:pPr>
              <w:rPr>
                <w:sz w:val="24"/>
                <w:szCs w:val="24"/>
                <w:lang w:val="tt-RU"/>
              </w:rPr>
            </w:pPr>
            <w:r w:rsidRPr="00937EBF">
              <w:rPr>
                <w:sz w:val="24"/>
                <w:szCs w:val="24"/>
                <w:lang w:val="tt-RU"/>
              </w:rPr>
              <w:t xml:space="preserve">И.А.Помораева, В.А.Позина  “Занятия по ФЭМП в средней группе детского сада, </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1 атна</w:t>
            </w:r>
          </w:p>
        </w:tc>
        <w:tc>
          <w:tcPr>
            <w:tcW w:w="5434" w:type="dxa"/>
          </w:tcPr>
          <w:p w:rsidR="0004347D" w:rsidRPr="00937EBF" w:rsidRDefault="0004347D" w:rsidP="00937EBF">
            <w:pPr>
              <w:rPr>
                <w:sz w:val="24"/>
                <w:szCs w:val="24"/>
                <w:lang w:val="tt-RU"/>
              </w:rPr>
            </w:pPr>
            <w:r w:rsidRPr="00937EBF">
              <w:rPr>
                <w:sz w:val="24"/>
                <w:szCs w:val="24"/>
                <w:lang w:val="tt-RU"/>
              </w:rPr>
              <w:t>Занятие № 4 (март)</w:t>
            </w:r>
          </w:p>
          <w:p w:rsidR="0004347D" w:rsidRPr="00937EBF" w:rsidRDefault="0004347D" w:rsidP="00937EBF">
            <w:pPr>
              <w:rPr>
                <w:sz w:val="24"/>
                <w:szCs w:val="24"/>
                <w:lang w:val="tt-RU"/>
              </w:rPr>
            </w:pPr>
            <w:r w:rsidRPr="00937EBF">
              <w:rPr>
                <w:sz w:val="24"/>
                <w:szCs w:val="24"/>
                <w:lang w:val="tt-RU"/>
              </w:rPr>
              <w:t>Максат :предметларның арасы санау нәтиҗәсенә бәйлә түгеллеген аңлату. Цилиндр белән таныштыруны дәвам итү,шар белән чагыштыру. Билгеләнгән юнәлештә хәрәкәт итүне кабатлау.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46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 1 (Апрель)</w:t>
            </w:r>
          </w:p>
          <w:p w:rsidR="0004347D" w:rsidRPr="00937EBF" w:rsidRDefault="0004347D" w:rsidP="00937EBF">
            <w:pPr>
              <w:rPr>
                <w:sz w:val="24"/>
                <w:szCs w:val="24"/>
                <w:lang w:val="tt-RU"/>
              </w:rPr>
            </w:pPr>
            <w:r w:rsidRPr="00937EBF">
              <w:rPr>
                <w:sz w:val="24"/>
                <w:szCs w:val="24"/>
                <w:lang w:val="tt-RU"/>
              </w:rPr>
              <w:t>Максат: санау нәтиҗәсе предметның кайда урнашуына бәйле түгеллеген аңлату. Цилиндр белән таныштыруны дәвам итү, аны шар һәм куб белән чагыштыру. “Ерак, якын” төшенчәләренең мәг</w:t>
            </w:r>
            <w:r w:rsidRPr="00937EBF">
              <w:rPr>
                <w:sz w:val="24"/>
                <w:szCs w:val="24"/>
              </w:rPr>
              <w:t>ъ</w:t>
            </w:r>
            <w:r w:rsidRPr="00937EBF">
              <w:rPr>
                <w:sz w:val="24"/>
                <w:szCs w:val="24"/>
                <w:lang w:val="tt-RU"/>
              </w:rPr>
              <w:t xml:space="preserve">нәләренә төшенүне дәвам итү.  </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47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Занятие № 2 (Апрель)</w:t>
            </w:r>
          </w:p>
          <w:p w:rsidR="0004347D" w:rsidRPr="00937EBF" w:rsidRDefault="0004347D" w:rsidP="00937EBF">
            <w:pPr>
              <w:rPr>
                <w:sz w:val="24"/>
                <w:szCs w:val="24"/>
                <w:lang w:val="tt-RU"/>
              </w:rPr>
            </w:pPr>
            <w:r w:rsidRPr="00937EBF">
              <w:rPr>
                <w:sz w:val="24"/>
                <w:szCs w:val="24"/>
                <w:lang w:val="tt-RU"/>
              </w:rPr>
              <w:t>Максат: 5 кә кадәр санауны ныгыту.”Күпме? Сан буенча ничәнче?” сорауларына җавап бирү. Зурлыклары буенча предметларны чагыштыра белүне ныгыту: иң зуры, кечерәк, тагы да кечкенә, иң кечкенәсе, зуррак сүзләре белән нәтиҗә ясау.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48-49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4 атна</w:t>
            </w:r>
          </w:p>
        </w:tc>
        <w:tc>
          <w:tcPr>
            <w:tcW w:w="5434" w:type="dxa"/>
          </w:tcPr>
          <w:p w:rsidR="0004347D" w:rsidRPr="00937EBF" w:rsidRDefault="0004347D" w:rsidP="00937EBF">
            <w:pPr>
              <w:rPr>
                <w:sz w:val="24"/>
                <w:szCs w:val="24"/>
                <w:lang w:val="tt-RU"/>
              </w:rPr>
            </w:pPr>
            <w:r w:rsidRPr="00937EBF">
              <w:rPr>
                <w:sz w:val="24"/>
                <w:szCs w:val="24"/>
                <w:lang w:val="tt-RU"/>
              </w:rPr>
              <w:t>Занятие № 3 (Апрель)</w:t>
            </w:r>
          </w:p>
          <w:p w:rsidR="0004347D" w:rsidRPr="00937EBF" w:rsidRDefault="0004347D" w:rsidP="00937EBF">
            <w:pPr>
              <w:rPr>
                <w:sz w:val="24"/>
                <w:szCs w:val="24"/>
                <w:lang w:val="tt-RU"/>
              </w:rPr>
            </w:pPr>
            <w:r w:rsidRPr="00937EBF">
              <w:rPr>
                <w:sz w:val="24"/>
                <w:szCs w:val="24"/>
                <w:lang w:val="tt-RU"/>
              </w:rPr>
              <w:t>Максат: тоеп карау һәм ишетү ысулы белән предметның санын ачыклауны дәвам итү (5 кә кадәр). Шар һәм кубка охшаган предметларны таба белү. Предметларны төсе, формасы һәм зурлыклары буенча аера белүне камилләштерү.</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 50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Май</w:t>
            </w:r>
          </w:p>
          <w:p w:rsidR="0004347D" w:rsidRPr="00937EBF" w:rsidRDefault="0004347D" w:rsidP="00937EBF">
            <w:pPr>
              <w:ind w:left="113" w:right="113"/>
              <w:jc w:val="center"/>
              <w:rPr>
                <w:sz w:val="24"/>
                <w:szCs w:val="24"/>
                <w:lang w:val="tt-RU"/>
              </w:rPr>
            </w:pPr>
            <w:r w:rsidRPr="00937EBF">
              <w:rPr>
                <w:sz w:val="24"/>
                <w:szCs w:val="24"/>
                <w:lang w:val="tt-RU"/>
              </w:rPr>
              <w:t>2 атна</w:t>
            </w:r>
          </w:p>
        </w:tc>
        <w:tc>
          <w:tcPr>
            <w:tcW w:w="5434" w:type="dxa"/>
          </w:tcPr>
          <w:p w:rsidR="0004347D" w:rsidRPr="00937EBF" w:rsidRDefault="0004347D" w:rsidP="00937EBF">
            <w:pPr>
              <w:rPr>
                <w:sz w:val="24"/>
                <w:szCs w:val="24"/>
                <w:lang w:val="tt-RU"/>
              </w:rPr>
            </w:pPr>
            <w:r w:rsidRPr="00937EBF">
              <w:rPr>
                <w:sz w:val="24"/>
                <w:szCs w:val="24"/>
                <w:lang w:val="tt-RU"/>
              </w:rPr>
              <w:t>Занятие №4 (Апрель)</w:t>
            </w:r>
          </w:p>
          <w:p w:rsidR="0004347D" w:rsidRPr="00937EBF" w:rsidRDefault="0004347D" w:rsidP="00937EBF">
            <w:pPr>
              <w:rPr>
                <w:sz w:val="24"/>
                <w:szCs w:val="24"/>
                <w:lang w:val="tt-RU"/>
              </w:rPr>
            </w:pPr>
            <w:r w:rsidRPr="00937EBF">
              <w:rPr>
                <w:sz w:val="24"/>
                <w:szCs w:val="24"/>
                <w:lang w:val="tt-RU"/>
              </w:rPr>
              <w:t>Максат:санау нәтиҗәсе предметның сыйфатына (үлчәменә, төсенә) бәйле түгеллеген аңлату. Предметларны күләме буенча чагыштыруны ныгыту (5 кә кадәр), чагыштыру нәтиҗәсен иң зур, кечерәк, иң кечкенәсе дигән сүзләр белән аңлату.</w:t>
            </w: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сада,51 бит</w:t>
            </w:r>
          </w:p>
          <w:p w:rsidR="0004347D" w:rsidRPr="00937EBF" w:rsidRDefault="0004347D" w:rsidP="00937EBF">
            <w:pPr>
              <w:rPr>
                <w:sz w:val="24"/>
                <w:szCs w:val="24"/>
                <w:lang w:val="tt-RU"/>
              </w:rPr>
            </w:pPr>
          </w:p>
        </w:tc>
      </w:tr>
      <w:tr w:rsidR="0004347D" w:rsidRPr="00937EBF" w:rsidTr="00DD639F">
        <w:trPr>
          <w:cantSplit/>
          <w:trHeight w:val="1134"/>
        </w:trPr>
        <w:tc>
          <w:tcPr>
            <w:tcW w:w="1027" w:type="dxa"/>
            <w:textDirection w:val="btLr"/>
          </w:tcPr>
          <w:p w:rsidR="0004347D" w:rsidRPr="00937EBF" w:rsidRDefault="0004347D" w:rsidP="00937EBF">
            <w:pPr>
              <w:ind w:left="113" w:right="113"/>
              <w:jc w:val="center"/>
              <w:rPr>
                <w:sz w:val="24"/>
                <w:szCs w:val="24"/>
                <w:lang w:val="tt-RU"/>
              </w:rPr>
            </w:pPr>
            <w:r w:rsidRPr="00937EBF">
              <w:rPr>
                <w:sz w:val="24"/>
                <w:szCs w:val="24"/>
                <w:lang w:val="tt-RU"/>
              </w:rPr>
              <w:t>Май</w:t>
            </w:r>
          </w:p>
          <w:p w:rsidR="0004347D" w:rsidRPr="00937EBF" w:rsidRDefault="0004347D" w:rsidP="00937EBF">
            <w:pPr>
              <w:ind w:left="113" w:right="113"/>
              <w:jc w:val="center"/>
              <w:rPr>
                <w:sz w:val="24"/>
                <w:szCs w:val="24"/>
                <w:lang w:val="tt-RU"/>
              </w:rPr>
            </w:pPr>
            <w:r w:rsidRPr="00937EBF">
              <w:rPr>
                <w:sz w:val="24"/>
                <w:szCs w:val="24"/>
                <w:lang w:val="tt-RU"/>
              </w:rPr>
              <w:t>3 атна</w:t>
            </w:r>
          </w:p>
        </w:tc>
        <w:tc>
          <w:tcPr>
            <w:tcW w:w="5434" w:type="dxa"/>
          </w:tcPr>
          <w:p w:rsidR="0004347D" w:rsidRPr="00937EBF" w:rsidRDefault="0004347D" w:rsidP="00937EBF">
            <w:pPr>
              <w:rPr>
                <w:sz w:val="24"/>
                <w:szCs w:val="24"/>
                <w:lang w:val="tt-RU"/>
              </w:rPr>
            </w:pPr>
            <w:r w:rsidRPr="00937EBF">
              <w:rPr>
                <w:sz w:val="24"/>
                <w:szCs w:val="24"/>
                <w:lang w:val="tt-RU"/>
              </w:rPr>
              <w:t>Кабатлау</w:t>
            </w:r>
          </w:p>
          <w:p w:rsidR="0004347D" w:rsidRPr="00937EBF" w:rsidRDefault="0004347D" w:rsidP="00937EBF">
            <w:pPr>
              <w:rPr>
                <w:sz w:val="24"/>
                <w:szCs w:val="24"/>
                <w:lang w:val="tt-RU"/>
              </w:rPr>
            </w:pPr>
          </w:p>
        </w:tc>
        <w:tc>
          <w:tcPr>
            <w:tcW w:w="3109" w:type="dxa"/>
          </w:tcPr>
          <w:p w:rsidR="0004347D" w:rsidRPr="00937EBF" w:rsidRDefault="0004347D" w:rsidP="00937EBF">
            <w:pPr>
              <w:rPr>
                <w:sz w:val="24"/>
                <w:szCs w:val="24"/>
                <w:lang w:val="tt-RU"/>
              </w:rPr>
            </w:pPr>
            <w:r w:rsidRPr="00937EBF">
              <w:rPr>
                <w:sz w:val="24"/>
                <w:szCs w:val="24"/>
                <w:lang w:val="tt-RU"/>
              </w:rPr>
              <w:t>И.А.Помораева, В.А.Позина  “Занятия по ФЭМП в средней группе детского сада</w:t>
            </w:r>
          </w:p>
          <w:p w:rsidR="0004347D" w:rsidRPr="00937EBF" w:rsidRDefault="0004347D" w:rsidP="00937EBF">
            <w:pPr>
              <w:rPr>
                <w:sz w:val="24"/>
                <w:szCs w:val="24"/>
                <w:lang w:val="tt-RU"/>
              </w:rPr>
            </w:pPr>
          </w:p>
        </w:tc>
      </w:tr>
    </w:tbl>
    <w:p w:rsidR="0004347D" w:rsidRPr="00937EBF" w:rsidRDefault="0004347D" w:rsidP="00937EBF">
      <w:pPr>
        <w:rPr>
          <w:lang w:val="tt-RU"/>
        </w:rPr>
      </w:pPr>
    </w:p>
    <w:p w:rsidR="0004347D" w:rsidRPr="00937EBF" w:rsidRDefault="0004347D" w:rsidP="00B067BF">
      <w:pPr>
        <w:rPr>
          <w:lang w:val="tt-RU"/>
        </w:rPr>
      </w:pPr>
    </w:p>
    <w:tbl>
      <w:tblPr>
        <w:tblStyle w:val="a9"/>
        <w:tblpPr w:leftFromText="180" w:rightFromText="180" w:vertAnchor="page" w:horzAnchor="margin" w:tblpXSpec="center" w:tblpY="2806"/>
        <w:tblW w:w="10173" w:type="dxa"/>
        <w:tblLayout w:type="fixed"/>
        <w:tblLook w:val="04A0" w:firstRow="1" w:lastRow="0" w:firstColumn="1" w:lastColumn="0" w:noHBand="0" w:noVBand="1"/>
      </w:tblPr>
      <w:tblGrid>
        <w:gridCol w:w="2235"/>
        <w:gridCol w:w="7938"/>
      </w:tblGrid>
      <w:tr w:rsidR="00B067BF" w:rsidRPr="00B067BF" w:rsidTr="00B067BF">
        <w:trPr>
          <w:trHeight w:val="525"/>
        </w:trPr>
        <w:tc>
          <w:tcPr>
            <w:tcW w:w="10173" w:type="dxa"/>
            <w:gridSpan w:val="2"/>
            <w:tcBorders>
              <w:top w:val="nil"/>
              <w:left w:val="nil"/>
              <w:bottom w:val="single" w:sz="4" w:space="0" w:color="auto"/>
              <w:right w:val="nil"/>
            </w:tcBorders>
          </w:tcPr>
          <w:p w:rsidR="00B067BF" w:rsidRPr="00B067BF" w:rsidRDefault="00B067BF" w:rsidP="00B067BF">
            <w:pPr>
              <w:jc w:val="center"/>
              <w:rPr>
                <w:b/>
                <w:lang w:val="tt-RU"/>
              </w:rPr>
            </w:pPr>
            <w:r w:rsidRPr="00B067BF">
              <w:rPr>
                <w:b/>
                <w:lang w:val="tt-RU"/>
              </w:rPr>
              <w:lastRenderedPageBreak/>
              <w:t>Танып-белү (әйләнә-тирә дөнья белән танышу) эшчәнлегенең</w:t>
            </w:r>
          </w:p>
          <w:p w:rsidR="00B067BF" w:rsidRPr="00937EBF" w:rsidRDefault="00B067BF" w:rsidP="00B067BF">
            <w:pPr>
              <w:jc w:val="center"/>
              <w:rPr>
                <w:sz w:val="24"/>
                <w:szCs w:val="24"/>
                <w:lang w:val="tt-RU"/>
              </w:rPr>
            </w:pPr>
            <w:r>
              <w:rPr>
                <w:b/>
                <w:lang w:val="tt-RU"/>
              </w:rPr>
              <w:t>календарь</w:t>
            </w:r>
            <w:r w:rsidRPr="00B067BF">
              <w:rPr>
                <w:b/>
                <w:lang w:val="tt-RU"/>
              </w:rPr>
              <w:t xml:space="preserve"> – тематик планы</w:t>
            </w:r>
          </w:p>
        </w:tc>
      </w:tr>
      <w:tr w:rsidR="00B067BF" w:rsidRPr="00937EBF" w:rsidTr="00B067BF">
        <w:trPr>
          <w:trHeight w:val="855"/>
        </w:trPr>
        <w:tc>
          <w:tcPr>
            <w:tcW w:w="2235" w:type="dxa"/>
            <w:tcBorders>
              <w:top w:val="single" w:sz="4" w:space="0" w:color="auto"/>
            </w:tcBorders>
          </w:tcPr>
          <w:p w:rsidR="00B067BF" w:rsidRDefault="00B067BF" w:rsidP="00B067BF">
            <w:pPr>
              <w:jc w:val="center"/>
              <w:rPr>
                <w:sz w:val="24"/>
                <w:szCs w:val="24"/>
                <w:lang w:val="tt-RU"/>
              </w:rPr>
            </w:pPr>
          </w:p>
          <w:p w:rsidR="00B067BF" w:rsidRPr="00937EBF" w:rsidRDefault="00B067BF" w:rsidP="00B067BF">
            <w:pPr>
              <w:jc w:val="center"/>
              <w:rPr>
                <w:sz w:val="24"/>
                <w:szCs w:val="24"/>
                <w:lang w:val="tt-RU"/>
              </w:rPr>
            </w:pPr>
            <w:r w:rsidRPr="00937EBF">
              <w:rPr>
                <w:sz w:val="24"/>
                <w:szCs w:val="24"/>
                <w:lang w:val="tt-RU"/>
              </w:rPr>
              <w:t>Проектның исеме,</w:t>
            </w:r>
          </w:p>
          <w:p w:rsidR="00B067BF" w:rsidRPr="00937EBF" w:rsidRDefault="00B067BF" w:rsidP="00B067BF">
            <w:pPr>
              <w:jc w:val="center"/>
              <w:rPr>
                <w:sz w:val="24"/>
                <w:szCs w:val="24"/>
                <w:lang w:val="tt-RU"/>
              </w:rPr>
            </w:pPr>
          </w:p>
          <w:p w:rsidR="00B067BF" w:rsidRDefault="00B067BF" w:rsidP="00B067BF">
            <w:pPr>
              <w:jc w:val="center"/>
              <w:rPr>
                <w:lang w:val="tt-RU"/>
              </w:rPr>
            </w:pPr>
          </w:p>
        </w:tc>
        <w:tc>
          <w:tcPr>
            <w:tcW w:w="7938" w:type="dxa"/>
            <w:tcBorders>
              <w:top w:val="single" w:sz="4" w:space="0" w:color="auto"/>
            </w:tcBorders>
          </w:tcPr>
          <w:p w:rsidR="00B067BF" w:rsidRDefault="00B067BF" w:rsidP="00B067BF">
            <w:pPr>
              <w:jc w:val="center"/>
              <w:rPr>
                <w:sz w:val="24"/>
                <w:szCs w:val="24"/>
                <w:lang w:val="tt-RU"/>
              </w:rPr>
            </w:pPr>
          </w:p>
          <w:p w:rsidR="00B067BF" w:rsidRPr="00937EBF" w:rsidRDefault="00B067BF" w:rsidP="00B067BF">
            <w:pPr>
              <w:jc w:val="center"/>
              <w:rPr>
                <w:lang w:val="tt-RU"/>
              </w:rPr>
            </w:pPr>
            <w:r w:rsidRPr="00937EBF">
              <w:rPr>
                <w:sz w:val="24"/>
                <w:szCs w:val="24"/>
                <w:lang w:val="tt-RU"/>
              </w:rPr>
              <w:t>Эшчәнлек темасы, максаты,бурычлары</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 Саумы, бакча</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Балалар бакчасы</w:t>
            </w:r>
          </w:p>
          <w:p w:rsidR="0004347D" w:rsidRPr="00937EBF" w:rsidRDefault="0004347D" w:rsidP="00B067BF">
            <w:pPr>
              <w:rPr>
                <w:sz w:val="24"/>
                <w:szCs w:val="24"/>
                <w:lang w:val="tt-RU"/>
              </w:rPr>
            </w:pPr>
            <w:r w:rsidRPr="00937EBF">
              <w:rPr>
                <w:sz w:val="24"/>
                <w:szCs w:val="24"/>
                <w:u w:val="single"/>
                <w:lang w:val="tt-RU"/>
              </w:rPr>
              <w:t>Максат:</w:t>
            </w:r>
            <w:r w:rsidRPr="00937EBF">
              <w:rPr>
                <w:sz w:val="24"/>
                <w:szCs w:val="24"/>
                <w:lang w:val="tt-RU"/>
              </w:rPr>
              <w:t>җәй көне алган хатирәләрне яңарту; бакча эчендә дөрес ориентлашу күнекмәсе бирү, бакчадагы һөнәр ияләре белән танышу</w:t>
            </w:r>
          </w:p>
          <w:p w:rsidR="0004347D" w:rsidRPr="00937EBF" w:rsidRDefault="0004347D" w:rsidP="00B067BF">
            <w:pPr>
              <w:rPr>
                <w:sz w:val="24"/>
                <w:szCs w:val="24"/>
                <w:u w:val="single"/>
                <w:lang w:val="tt-RU"/>
              </w:rPr>
            </w:pPr>
            <w:r w:rsidRPr="00937EBF">
              <w:rPr>
                <w:sz w:val="24"/>
                <w:szCs w:val="24"/>
                <w:u w:val="single"/>
                <w:lang w:val="tt-RU"/>
              </w:rPr>
              <w:t xml:space="preserve">Бурычлары: </w:t>
            </w:r>
          </w:p>
          <w:p w:rsidR="0004347D" w:rsidRPr="00937EBF" w:rsidRDefault="0004347D" w:rsidP="00B067BF">
            <w:pPr>
              <w:rPr>
                <w:sz w:val="24"/>
                <w:szCs w:val="24"/>
                <w:lang w:val="tt-RU"/>
              </w:rPr>
            </w:pPr>
            <w:r w:rsidRPr="00937EBF">
              <w:rPr>
                <w:sz w:val="24"/>
                <w:szCs w:val="24"/>
                <w:lang w:val="tt-RU"/>
              </w:rPr>
              <w:t>- бакча эшчеләренең эшенә хөрмәт хисләре тәрбияләү;</w:t>
            </w:r>
          </w:p>
          <w:p w:rsidR="0004347D" w:rsidRPr="00937EBF" w:rsidRDefault="0004347D" w:rsidP="00B067BF">
            <w:pPr>
              <w:rPr>
                <w:sz w:val="24"/>
                <w:szCs w:val="24"/>
                <w:lang w:val="tt-RU"/>
              </w:rPr>
            </w:pPr>
            <w:r w:rsidRPr="00937EBF">
              <w:rPr>
                <w:sz w:val="24"/>
                <w:szCs w:val="24"/>
                <w:lang w:val="tt-RU"/>
              </w:rPr>
              <w:t>- бакча эчендә дөрес ориентлаша белү күнекмәләрен ныгыту; хәтерен, бәйләнешле сөйләм телен үстерү;</w:t>
            </w:r>
          </w:p>
          <w:p w:rsidR="0004347D" w:rsidRPr="00937EBF" w:rsidRDefault="0004347D" w:rsidP="00B067BF">
            <w:pPr>
              <w:rPr>
                <w:sz w:val="24"/>
                <w:szCs w:val="24"/>
                <w:lang w:val="tt-RU"/>
              </w:rPr>
            </w:pPr>
            <w:r w:rsidRPr="00937EBF">
              <w:rPr>
                <w:sz w:val="24"/>
                <w:szCs w:val="24"/>
                <w:lang w:val="tt-RU"/>
              </w:rPr>
              <w:t>- бакчада эшләүче һөнәр ияләре, аларның башкарган вазифалары белән танышу.</w:t>
            </w:r>
          </w:p>
        </w:tc>
      </w:tr>
      <w:tr w:rsidR="0004347D" w:rsidRPr="00937EBF" w:rsidTr="00B067BF">
        <w:tc>
          <w:tcPr>
            <w:tcW w:w="2235" w:type="dxa"/>
          </w:tcPr>
          <w:p w:rsidR="0004347D" w:rsidRPr="00937EBF" w:rsidRDefault="0004347D" w:rsidP="00B067BF">
            <w:pPr>
              <w:jc w:val="center"/>
              <w:rPr>
                <w:b/>
                <w:sz w:val="24"/>
                <w:szCs w:val="24"/>
                <w:lang w:val="tt-RU"/>
              </w:rPr>
            </w:pPr>
            <w:r w:rsidRPr="00937EBF">
              <w:rPr>
                <w:b/>
                <w:sz w:val="24"/>
                <w:szCs w:val="24"/>
                <w:lang w:val="tt-RU"/>
              </w:rPr>
              <w:t>2. Туган ягым – яшел бишек</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Татарстан – минем республикам</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туган як турында белемнәрен  тирәнәйтү; туган якның табигате, халкы, күренекле урыннары турында сөйләшү; башкала, флаг,герб, гимн турында башлангыч белем бирү.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-туган якка карата горурлык хисе тәрбияләү;</w:t>
            </w:r>
          </w:p>
          <w:p w:rsidR="0004347D" w:rsidRPr="00937EBF" w:rsidRDefault="0004347D" w:rsidP="00B067BF">
            <w:pPr>
              <w:rPr>
                <w:sz w:val="24"/>
                <w:szCs w:val="24"/>
                <w:lang w:val="tt-RU"/>
              </w:rPr>
            </w:pPr>
            <w:r w:rsidRPr="00937EBF">
              <w:rPr>
                <w:sz w:val="24"/>
                <w:szCs w:val="24"/>
                <w:lang w:val="tt-RU"/>
              </w:rPr>
              <w:t>- үстерелешле диалог, сөйләм күнекмәләрен камилләштерү;</w:t>
            </w:r>
          </w:p>
          <w:p w:rsidR="0004347D" w:rsidRPr="00937EBF" w:rsidRDefault="0004347D" w:rsidP="00B067BF">
            <w:pPr>
              <w:rPr>
                <w:sz w:val="24"/>
                <w:szCs w:val="24"/>
                <w:lang w:val="tt-RU"/>
              </w:rPr>
            </w:pPr>
            <w:r w:rsidRPr="00937EBF">
              <w:rPr>
                <w:sz w:val="24"/>
                <w:szCs w:val="24"/>
                <w:lang w:val="tt-RU"/>
              </w:rPr>
              <w:t>- Ватаныбыз, респбликабыз һәм аның символикасы турындагы белемнәрен арттыру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3. Безнең гаилә</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Безнең гаилә</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гаилә әгъзалары белән танышу; гаилә кереме турында күзаллау булдыру;гаиләдә бер-береңә игътибарлылык, ярдәмләшү һәм дуслык, үзара хөрмәт хисләре тәрбияләү</w:t>
            </w:r>
          </w:p>
          <w:p w:rsidR="0004347D" w:rsidRPr="00937EBF" w:rsidRDefault="0004347D" w:rsidP="00B067BF">
            <w:pPr>
              <w:rPr>
                <w:sz w:val="24"/>
                <w:szCs w:val="24"/>
                <w:lang w:val="tt-RU"/>
              </w:rPr>
            </w:pPr>
            <w:r w:rsidRPr="00937EBF">
              <w:rPr>
                <w:sz w:val="24"/>
                <w:szCs w:val="24"/>
                <w:u w:val="single"/>
                <w:lang w:val="tt-RU"/>
              </w:rPr>
              <w:t>Бурычлары:</w:t>
            </w:r>
            <w:r w:rsidRPr="00937EBF">
              <w:rPr>
                <w:sz w:val="24"/>
                <w:szCs w:val="24"/>
                <w:lang w:val="tt-RU"/>
              </w:rPr>
              <w:t xml:space="preserve"> </w:t>
            </w:r>
          </w:p>
          <w:p w:rsidR="0004347D" w:rsidRPr="00937EBF" w:rsidRDefault="0004347D" w:rsidP="00B067BF">
            <w:pPr>
              <w:rPr>
                <w:sz w:val="24"/>
                <w:szCs w:val="24"/>
                <w:lang w:val="tt-RU"/>
              </w:rPr>
            </w:pPr>
            <w:r w:rsidRPr="00937EBF">
              <w:rPr>
                <w:sz w:val="24"/>
                <w:szCs w:val="24"/>
                <w:lang w:val="tt-RU"/>
              </w:rPr>
              <w:t xml:space="preserve">-гаилә әгъзаларына хөрмәт, ярату хисләре, йорт җиһазларына сакчыл караш  тәрбияләү; </w:t>
            </w:r>
          </w:p>
          <w:p w:rsidR="0004347D" w:rsidRPr="00937EBF" w:rsidRDefault="0004347D" w:rsidP="00B067BF">
            <w:pPr>
              <w:rPr>
                <w:sz w:val="24"/>
                <w:szCs w:val="24"/>
                <w:lang w:val="tt-RU"/>
              </w:rPr>
            </w:pPr>
            <w:r w:rsidRPr="00937EBF">
              <w:rPr>
                <w:sz w:val="24"/>
                <w:szCs w:val="24"/>
                <w:lang w:val="tt-RU"/>
              </w:rPr>
              <w:t>- образлы фикерләү сәләтләрен үстерү;</w:t>
            </w:r>
          </w:p>
          <w:p w:rsidR="0004347D" w:rsidRPr="00937EBF" w:rsidRDefault="0004347D" w:rsidP="00B067BF">
            <w:pPr>
              <w:rPr>
                <w:sz w:val="24"/>
                <w:szCs w:val="24"/>
                <w:lang w:val="tt-RU"/>
              </w:rPr>
            </w:pPr>
            <w:r w:rsidRPr="00937EBF">
              <w:rPr>
                <w:sz w:val="24"/>
                <w:szCs w:val="24"/>
                <w:lang w:val="tt-RU"/>
              </w:rPr>
              <w:t>- үз тәҗрибәләренә таянып, тәрбияче тәкъдим иткән темага сөйләргә өйрәтү.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4. А.Алиш иҗаты</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А.Алиш – балалар язучысы</w:t>
            </w:r>
          </w:p>
          <w:p w:rsidR="0004347D" w:rsidRPr="00937EBF" w:rsidRDefault="0004347D" w:rsidP="00B067BF">
            <w:pPr>
              <w:rPr>
                <w:sz w:val="24"/>
                <w:szCs w:val="24"/>
                <w:lang w:val="tt-RU"/>
              </w:rPr>
            </w:pPr>
            <w:r w:rsidRPr="00937EBF">
              <w:rPr>
                <w:sz w:val="24"/>
                <w:szCs w:val="24"/>
                <w:u w:val="single"/>
                <w:lang w:val="tt-RU"/>
              </w:rPr>
              <w:t>Максат:</w:t>
            </w:r>
            <w:r w:rsidRPr="00937EBF">
              <w:rPr>
                <w:sz w:val="24"/>
                <w:szCs w:val="24"/>
                <w:lang w:val="tt-RU"/>
              </w:rPr>
              <w:t xml:space="preserve"> А.Алиш әсәрләренә кызыксыну уяту; татар балалар язучылары белән танышуны дәвам итү.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xml:space="preserve">-А.Алиш әкиятләре аша балаларда уңай сыйфатлар тәрбияләү; </w:t>
            </w:r>
          </w:p>
          <w:p w:rsidR="0004347D" w:rsidRPr="00937EBF" w:rsidRDefault="0004347D" w:rsidP="00B067BF">
            <w:pPr>
              <w:rPr>
                <w:sz w:val="24"/>
                <w:szCs w:val="24"/>
                <w:lang w:val="tt-RU"/>
              </w:rPr>
            </w:pPr>
            <w:r w:rsidRPr="00937EBF">
              <w:rPr>
                <w:sz w:val="24"/>
                <w:szCs w:val="24"/>
                <w:lang w:val="tt-RU"/>
              </w:rPr>
              <w:t>- фикерләү сәләтен, бәйләнешле сөйләм телен үстерү;</w:t>
            </w:r>
          </w:p>
          <w:p w:rsidR="0004347D" w:rsidRPr="00937EBF" w:rsidRDefault="0004347D" w:rsidP="00B067BF">
            <w:pPr>
              <w:rPr>
                <w:sz w:val="24"/>
                <w:szCs w:val="24"/>
                <w:lang w:val="tt-RU"/>
              </w:rPr>
            </w:pPr>
            <w:r w:rsidRPr="00937EBF">
              <w:rPr>
                <w:sz w:val="24"/>
                <w:szCs w:val="24"/>
                <w:lang w:val="tt-RU"/>
              </w:rPr>
              <w:t>- А.Алишның  китаплары, иллюстрацияләре аша әсәрләрен искә төшерү, сорауларга тулы җавап бирергә өйрәтү.</w:t>
            </w:r>
          </w:p>
          <w:p w:rsidR="0004347D" w:rsidRPr="00937EBF" w:rsidRDefault="0004347D" w:rsidP="00B067BF">
            <w:pPr>
              <w:rPr>
                <w:sz w:val="24"/>
                <w:szCs w:val="24"/>
                <w:lang w:val="tt-RU"/>
              </w:rPr>
            </w:pP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5. Яхшы сүз – җан азыгы</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Әбиемнең серле сандыгы</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татар милли киемнәренә, бизәнү әберләренә кызыксыну тәрбияләү; халкыбызның күңел бизәкләре белән якыннан танышу; сөйләмдә исемнәрен дөрес куллану күнекмәсе бирү.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татар милли киемнәренә, бизәнү әберләренә кызыксыну тәрбияләү;</w:t>
            </w:r>
          </w:p>
          <w:p w:rsidR="0004347D" w:rsidRPr="00937EBF" w:rsidRDefault="0004347D" w:rsidP="00B067BF">
            <w:pPr>
              <w:rPr>
                <w:sz w:val="24"/>
                <w:szCs w:val="24"/>
                <w:lang w:val="tt-RU"/>
              </w:rPr>
            </w:pPr>
            <w:r w:rsidRPr="00937EBF">
              <w:rPr>
                <w:sz w:val="24"/>
                <w:szCs w:val="24"/>
                <w:lang w:val="tt-RU"/>
              </w:rPr>
              <w:t>- бәйләнешле фикерләү сәләтен үстерү, сөйләмдә парлы, кушма, ясалма сүзләр куллану күнекмәләре бирү;</w:t>
            </w:r>
          </w:p>
          <w:p w:rsidR="0004347D" w:rsidRPr="00937EBF" w:rsidRDefault="0004347D" w:rsidP="00B067BF">
            <w:pPr>
              <w:rPr>
                <w:sz w:val="24"/>
                <w:szCs w:val="24"/>
                <w:lang w:val="tt-RU"/>
              </w:rPr>
            </w:pPr>
            <w:r w:rsidRPr="00937EBF">
              <w:rPr>
                <w:sz w:val="24"/>
                <w:szCs w:val="24"/>
                <w:lang w:val="tt-RU"/>
              </w:rPr>
              <w:t xml:space="preserve">- милли киемнәрнең исемнәрен, бизәлешләрен сөйләмдә куллануларын </w:t>
            </w:r>
            <w:r w:rsidRPr="00937EBF">
              <w:rPr>
                <w:sz w:val="24"/>
                <w:szCs w:val="24"/>
                <w:lang w:val="tt-RU"/>
              </w:rPr>
              <w:lastRenderedPageBreak/>
              <w:t>системалаштыру.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lastRenderedPageBreak/>
              <w:t>6. Алтын көз. Кошлар китте җылы якка</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 xml:space="preserve">Көзге урманга экскурсия </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 xml:space="preserve"> көзге табигатьнең матурлыгын, үзгәрешләрне күрә белергә өйрәтү; җылы якка китүче, кышлаучы кошлар турында белемнәрен камилләштерү.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-табигатькә, үз сәламәтлекләренә сакчыл караш тәрбияләү;</w:t>
            </w:r>
          </w:p>
          <w:p w:rsidR="0004347D" w:rsidRPr="00937EBF" w:rsidRDefault="0004347D" w:rsidP="00B067BF">
            <w:pPr>
              <w:rPr>
                <w:sz w:val="24"/>
                <w:szCs w:val="24"/>
                <w:lang w:val="tt-RU"/>
              </w:rPr>
            </w:pPr>
            <w:r w:rsidRPr="00937EBF">
              <w:rPr>
                <w:sz w:val="24"/>
                <w:szCs w:val="24"/>
                <w:lang w:val="tt-RU"/>
              </w:rPr>
              <w:t>- сөйләшү барышында мәкальләр кулланып, балаларның логик фикерләү сәләтен һәм сөйләм телен үстерү;</w:t>
            </w:r>
          </w:p>
          <w:p w:rsidR="0004347D" w:rsidRPr="00937EBF" w:rsidRDefault="0004347D" w:rsidP="00B067BF">
            <w:pPr>
              <w:rPr>
                <w:sz w:val="24"/>
                <w:szCs w:val="24"/>
                <w:lang w:val="tt-RU"/>
              </w:rPr>
            </w:pPr>
            <w:r w:rsidRPr="00937EBF">
              <w:rPr>
                <w:sz w:val="24"/>
                <w:szCs w:val="24"/>
                <w:lang w:val="tt-RU"/>
              </w:rPr>
              <w:t>- тере һәм тере булмаган табигать арасындагы бәйләнешләрне аңларга  өйрәтүне дәвам итү.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7. Икмәк – яшәү терәге</w:t>
            </w:r>
          </w:p>
          <w:p w:rsidR="0004347D" w:rsidRPr="00937EBF" w:rsidRDefault="0004347D" w:rsidP="00B067BF">
            <w:pPr>
              <w:jc w:val="center"/>
              <w:rPr>
                <w:b/>
                <w:sz w:val="24"/>
                <w:szCs w:val="24"/>
                <w:lang w:val="tt-RU"/>
              </w:rPr>
            </w:pP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Игенченең тырышлыгы кырларыннан күренә</w:t>
            </w:r>
          </w:p>
          <w:p w:rsidR="0004347D" w:rsidRPr="00937EBF" w:rsidRDefault="0004347D" w:rsidP="00B067BF">
            <w:pPr>
              <w:rPr>
                <w:sz w:val="24"/>
                <w:szCs w:val="24"/>
                <w:lang w:val="tt-RU"/>
              </w:rPr>
            </w:pPr>
            <w:r w:rsidRPr="00937EBF">
              <w:rPr>
                <w:sz w:val="24"/>
                <w:szCs w:val="24"/>
                <w:u w:val="single"/>
                <w:lang w:val="tt-RU"/>
              </w:rPr>
              <w:t>Максат:</w:t>
            </w:r>
            <w:r w:rsidRPr="00937EBF">
              <w:rPr>
                <w:sz w:val="24"/>
                <w:szCs w:val="24"/>
                <w:lang w:val="tt-RU"/>
              </w:rPr>
              <w:t xml:space="preserve"> игенче хезмәте белән таныштыру, аның эшләгән эшенә хөрмәт тәрбияләү; игенче хезмәтенең авыр һәм мактаулы эш икәнен аңлату.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-игенче хезмәтенә карата хөрмәт тәрбияләү;</w:t>
            </w:r>
          </w:p>
          <w:p w:rsidR="0004347D" w:rsidRPr="00937EBF" w:rsidRDefault="0004347D" w:rsidP="00B067BF">
            <w:pPr>
              <w:rPr>
                <w:sz w:val="24"/>
                <w:szCs w:val="24"/>
                <w:lang w:val="tt-RU"/>
              </w:rPr>
            </w:pPr>
            <w:r w:rsidRPr="00937EBF">
              <w:rPr>
                <w:sz w:val="24"/>
                <w:szCs w:val="24"/>
                <w:lang w:val="tt-RU"/>
              </w:rPr>
              <w:t>- бәйләнешле сөйләм телен үстерү;</w:t>
            </w:r>
          </w:p>
          <w:p w:rsidR="0004347D" w:rsidRPr="00937EBF" w:rsidRDefault="0004347D" w:rsidP="00B067BF">
            <w:pPr>
              <w:rPr>
                <w:sz w:val="24"/>
                <w:szCs w:val="24"/>
                <w:lang w:val="tt-RU"/>
              </w:rPr>
            </w:pPr>
            <w:r w:rsidRPr="00937EBF">
              <w:rPr>
                <w:sz w:val="24"/>
                <w:szCs w:val="24"/>
                <w:lang w:val="tt-RU"/>
              </w:rPr>
              <w:t>- игенченең мактаулы һәм авыр хезмәте, икмәкнең нинди юллар аша табынга килүе  турында тасвирлап сөйләргә өйрәтүне дәвам итү.</w:t>
            </w:r>
          </w:p>
        </w:tc>
      </w:tr>
      <w:tr w:rsidR="0004347D" w:rsidRPr="00937EBF" w:rsidTr="00B067BF">
        <w:tc>
          <w:tcPr>
            <w:tcW w:w="2235" w:type="dxa"/>
          </w:tcPr>
          <w:p w:rsidR="0004347D" w:rsidRPr="00937EBF" w:rsidRDefault="0004347D" w:rsidP="00B067BF">
            <w:pPr>
              <w:jc w:val="center"/>
              <w:rPr>
                <w:sz w:val="24"/>
                <w:szCs w:val="24"/>
                <w:lang w:val="tt-RU"/>
              </w:rPr>
            </w:pPr>
            <w:r w:rsidRPr="00937EBF">
              <w:rPr>
                <w:b/>
                <w:sz w:val="24"/>
                <w:szCs w:val="24"/>
                <w:lang w:val="tt-RU"/>
              </w:rPr>
              <w:t>8. Көзге муллык</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Яшелчәләр күргәзмәсенә сәяхәт “Көзге могҗиза”</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көзге байлык, яшелчәләр турында белемнәрен  системалаштыру; файдалы үзлекләре турында сөйләшү.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-туган як табигатенә, яшелчәләргә карата сакчыл караш тәрбияләү; иҗади күзаллауларын, күзәтүчәнлекләрен, логик фикерләү сәләтләрен үстерү;</w:t>
            </w:r>
          </w:p>
          <w:p w:rsidR="0004347D" w:rsidRPr="00937EBF" w:rsidRDefault="0004347D" w:rsidP="00B067BF">
            <w:pPr>
              <w:rPr>
                <w:sz w:val="24"/>
                <w:szCs w:val="24"/>
                <w:lang w:val="tt-RU"/>
              </w:rPr>
            </w:pPr>
            <w:r w:rsidRPr="00937EBF">
              <w:rPr>
                <w:sz w:val="24"/>
                <w:szCs w:val="24"/>
                <w:lang w:val="tt-RU"/>
              </w:rPr>
              <w:t>- яшелчәләр турында белемнәрен  системалаштыру, файдалы үзлекләре турында белем бирү.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9. Хайваннар дөньясында</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 xml:space="preserve"> Авылда ишегалды</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йорт хайваннары һәм кошлары турында белемнәрен системалаштыру; кешегә китергән файдалары турында сөйләшү, кешенең алар турында ничек кайгыртуын күзаллый белүне формалаштыру.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-тереклек ияләренә карата сакчыл караш, кайгыртучанлык хисләре тәрбияләү;</w:t>
            </w:r>
          </w:p>
          <w:p w:rsidR="0004347D" w:rsidRPr="00937EBF" w:rsidRDefault="0004347D" w:rsidP="00B067BF">
            <w:pPr>
              <w:rPr>
                <w:sz w:val="24"/>
                <w:szCs w:val="24"/>
                <w:lang w:val="tt-RU"/>
              </w:rPr>
            </w:pPr>
            <w:r w:rsidRPr="00937EBF">
              <w:rPr>
                <w:sz w:val="24"/>
                <w:szCs w:val="24"/>
                <w:lang w:val="tt-RU"/>
              </w:rPr>
              <w:t>- бер-берсен  бүлдермичә, тыңлый белергә, башкаларның җавапларын тулыландыра белү күнекмәләрен ныгыту;</w:t>
            </w:r>
          </w:p>
          <w:p w:rsidR="0004347D" w:rsidRPr="00937EBF" w:rsidRDefault="0004347D" w:rsidP="00B067BF">
            <w:pPr>
              <w:rPr>
                <w:sz w:val="24"/>
                <w:szCs w:val="24"/>
                <w:lang w:val="tt-RU"/>
              </w:rPr>
            </w:pPr>
            <w:r w:rsidRPr="00937EBF">
              <w:rPr>
                <w:sz w:val="24"/>
                <w:szCs w:val="24"/>
                <w:lang w:val="tt-RU"/>
              </w:rPr>
              <w:t>- кешегә китергән файдалары турында сөйләшү, кешенең алар турында ничек кайгыртуын күзаллый белүне формалаштыру.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10. Табын әдәпләре</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Без кунак яратабыз</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табын яны әдәбе, сөйләшү әдәбе кагыйдәләре белән таныштыру; табын әзерләргә, кунакчыл булырга, кунак сыйларга өйрәтү.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-үзеңне әдәпле тоту күнекмәләре тәрбияләү;</w:t>
            </w:r>
          </w:p>
          <w:p w:rsidR="0004347D" w:rsidRPr="00937EBF" w:rsidRDefault="0004347D" w:rsidP="00B067BF">
            <w:pPr>
              <w:rPr>
                <w:sz w:val="24"/>
                <w:szCs w:val="24"/>
                <w:lang w:val="tt-RU"/>
              </w:rPr>
            </w:pPr>
            <w:r w:rsidRPr="00937EBF">
              <w:rPr>
                <w:sz w:val="24"/>
                <w:szCs w:val="24"/>
                <w:lang w:val="tt-RU"/>
              </w:rPr>
              <w:t>- игътибарлылыкларын, диалогик сөйләмен үстерү;</w:t>
            </w:r>
          </w:p>
          <w:p w:rsidR="0004347D" w:rsidRPr="00937EBF" w:rsidRDefault="0004347D" w:rsidP="00B067BF">
            <w:pPr>
              <w:rPr>
                <w:sz w:val="24"/>
                <w:szCs w:val="24"/>
                <w:lang w:val="tt-RU"/>
              </w:rPr>
            </w:pPr>
            <w:r w:rsidRPr="00937EBF">
              <w:rPr>
                <w:sz w:val="24"/>
                <w:szCs w:val="24"/>
                <w:lang w:val="tt-RU"/>
              </w:rPr>
              <w:t>- табын яны, сөйләм әдәбе кагыйдәләрен өйрәнүне дәвам итү,кунаклар белән аралашу,өстәл әзерләү күнекмәләре булдыру.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11. Киемнәр дә безне бизиләр</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Кием кешене бизи</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киемнәргә карата зәвык, матур итеп киенергә теләк уяту; тормышта тышкы кыяфәтнең дә мөһим икәнлеген, өс-баш, аяк киемнәрен аера, чагыштыра белергә өйрәтү.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-киемнәргә карата зәвык, матур итеп киенергә теләк уяту;</w:t>
            </w:r>
          </w:p>
          <w:p w:rsidR="0004347D" w:rsidRPr="00937EBF" w:rsidRDefault="0004347D" w:rsidP="00B067BF">
            <w:pPr>
              <w:rPr>
                <w:sz w:val="24"/>
                <w:szCs w:val="24"/>
                <w:lang w:val="tt-RU"/>
              </w:rPr>
            </w:pPr>
            <w:r w:rsidRPr="00937EBF">
              <w:rPr>
                <w:sz w:val="24"/>
                <w:szCs w:val="24"/>
                <w:lang w:val="tt-RU"/>
              </w:rPr>
              <w:lastRenderedPageBreak/>
              <w:t>- логик фикерләү сәләтен, диалогик сөйләмне үстерү;</w:t>
            </w:r>
          </w:p>
          <w:p w:rsidR="0004347D" w:rsidRPr="00937EBF" w:rsidRDefault="0004347D" w:rsidP="00B067BF">
            <w:pPr>
              <w:rPr>
                <w:sz w:val="24"/>
                <w:szCs w:val="24"/>
                <w:lang w:val="tt-RU"/>
              </w:rPr>
            </w:pPr>
            <w:r w:rsidRPr="00937EBF">
              <w:rPr>
                <w:sz w:val="24"/>
                <w:szCs w:val="24"/>
                <w:lang w:val="tt-RU"/>
              </w:rPr>
              <w:t>- тормышта тышкы кыяфәтнең дә мөһим икәнлеген, өс-баш, аяк киемнәрен аера, чагыштыра белергә өйрәтү.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lastRenderedPageBreak/>
              <w:t>12. Мин дөньяның бер кешесе</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Тигез хокук белән яшик бу җирдә</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матур әдәбият, рәсемнәр, слайдлар аша кеше хокуклары турында аңлату; уеннар аша бердәмлек, дуслык сыйфатлары тәрбияләү.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-уеннар, матур әдәбият аша дуслык, әхлаклылык хисләре тәрбияләү;</w:t>
            </w:r>
          </w:p>
          <w:p w:rsidR="0004347D" w:rsidRPr="00937EBF" w:rsidRDefault="0004347D" w:rsidP="00B067BF">
            <w:pPr>
              <w:rPr>
                <w:sz w:val="24"/>
                <w:szCs w:val="24"/>
                <w:lang w:val="tt-RU"/>
              </w:rPr>
            </w:pPr>
            <w:r w:rsidRPr="00937EBF">
              <w:rPr>
                <w:sz w:val="24"/>
                <w:szCs w:val="24"/>
                <w:lang w:val="tt-RU"/>
              </w:rPr>
              <w:t>- кызыксынучанлыкларын, тирә-юньдәгеләргә карата игътибарлылыкларын  арттыру, логик фикерләү сәләтләрен үстерү;</w:t>
            </w:r>
          </w:p>
          <w:p w:rsidR="0004347D" w:rsidRPr="00937EBF" w:rsidRDefault="0004347D" w:rsidP="00B067BF">
            <w:pPr>
              <w:rPr>
                <w:sz w:val="24"/>
                <w:szCs w:val="24"/>
                <w:lang w:val="tt-RU"/>
              </w:rPr>
            </w:pPr>
            <w:r w:rsidRPr="00937EBF">
              <w:rPr>
                <w:sz w:val="24"/>
                <w:szCs w:val="24"/>
                <w:lang w:val="tt-RU"/>
              </w:rPr>
              <w:t>- кешеләр бер-берсе белән, нинди милләттән булуга карамастан туганнарча аралашып яшәүгә хокуклы булу төшенчәсен аңлату.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13. Хезмәт төбе – хәзинә</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Хезмәткә хөрмәт (төзелешкә сәяхәт)</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төзүче һөнәре белән  таныштыру, хезмәт кешесенә ихтирам тәрбияләү.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-хезмәт кешесенә, төзүче һөнәренә хөрмәт тәрбияләү;</w:t>
            </w:r>
          </w:p>
          <w:p w:rsidR="0004347D" w:rsidRPr="00937EBF" w:rsidRDefault="0004347D" w:rsidP="00B067BF">
            <w:pPr>
              <w:rPr>
                <w:sz w:val="24"/>
                <w:szCs w:val="24"/>
                <w:lang w:val="tt-RU"/>
              </w:rPr>
            </w:pPr>
            <w:r w:rsidRPr="00937EBF">
              <w:rPr>
                <w:sz w:val="24"/>
                <w:szCs w:val="24"/>
                <w:lang w:val="tt-RU"/>
              </w:rPr>
              <w:t>- бәйләнешле сөйләм һәм танып-белү эшчәнлеген үстерү;</w:t>
            </w:r>
          </w:p>
          <w:p w:rsidR="0004347D" w:rsidRPr="00937EBF" w:rsidRDefault="0004347D" w:rsidP="00B067BF">
            <w:pPr>
              <w:rPr>
                <w:sz w:val="24"/>
                <w:szCs w:val="24"/>
                <w:lang w:val="tt-RU"/>
              </w:rPr>
            </w:pPr>
            <w:r w:rsidRPr="00937EBF">
              <w:rPr>
                <w:sz w:val="24"/>
                <w:szCs w:val="24"/>
                <w:lang w:val="tt-RU"/>
              </w:rPr>
              <w:t>- өлкәннәр хезмәте турында күзаллауларын киңәйтү, төзүчеләр хезмәте белән таныштыру.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14. Кыш. Хайваннарның кышлавы</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Кайда, ничек кышлыйлар</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кыргый хайваннар турында белемнәрен ныгыту, сөйләм телен үстерү.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кыргый хайваннарга карата кызыксыну, сакчыл караш тәрбияләү;</w:t>
            </w:r>
          </w:p>
          <w:p w:rsidR="0004347D" w:rsidRPr="00937EBF" w:rsidRDefault="0004347D" w:rsidP="00B067BF">
            <w:pPr>
              <w:rPr>
                <w:sz w:val="24"/>
                <w:szCs w:val="24"/>
                <w:lang w:val="tt-RU"/>
              </w:rPr>
            </w:pPr>
            <w:r w:rsidRPr="00937EBF">
              <w:rPr>
                <w:sz w:val="24"/>
                <w:szCs w:val="24"/>
                <w:lang w:val="tt-RU"/>
              </w:rPr>
              <w:t>- мөстәкыйль фикерләү сәләтен үстерү;</w:t>
            </w:r>
          </w:p>
          <w:p w:rsidR="0004347D" w:rsidRPr="00937EBF" w:rsidRDefault="0004347D" w:rsidP="00B067BF">
            <w:pPr>
              <w:rPr>
                <w:sz w:val="24"/>
                <w:szCs w:val="24"/>
                <w:lang w:val="tt-RU"/>
              </w:rPr>
            </w:pPr>
            <w:r w:rsidRPr="00937EBF">
              <w:rPr>
                <w:sz w:val="24"/>
                <w:szCs w:val="24"/>
                <w:lang w:val="tt-RU"/>
              </w:rPr>
              <w:t>- кыргый хайваннар, аларның тышкы билгеләре, яшәү рәвешләре белән таныштыруны дәвам итү.</w:t>
            </w:r>
          </w:p>
        </w:tc>
      </w:tr>
      <w:tr w:rsidR="0004347D" w:rsidRPr="00937EBF" w:rsidTr="00B067BF">
        <w:tc>
          <w:tcPr>
            <w:tcW w:w="2235" w:type="dxa"/>
          </w:tcPr>
          <w:p w:rsidR="0004347D" w:rsidRPr="00937EBF" w:rsidRDefault="0004347D" w:rsidP="00B067BF">
            <w:pPr>
              <w:jc w:val="center"/>
              <w:rPr>
                <w:b/>
                <w:sz w:val="24"/>
                <w:szCs w:val="24"/>
                <w:lang w:val="tt-RU"/>
              </w:rPr>
            </w:pPr>
            <w:r w:rsidRPr="00937EBF">
              <w:rPr>
                <w:b/>
                <w:sz w:val="24"/>
                <w:szCs w:val="24"/>
                <w:lang w:val="tt-RU"/>
              </w:rPr>
              <w:t>15. Россия – зур дәүләт</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Дуслык – бөек көч</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төрле милләт халыклары турында белемнәрен ныгыту; дуслык төшенчәсен ныгыту.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-төрле милләт халыкларына хөрмәт, дуслык хисләре тәрбияләү;</w:t>
            </w:r>
          </w:p>
          <w:p w:rsidR="0004347D" w:rsidRPr="00937EBF" w:rsidRDefault="0004347D" w:rsidP="00B067BF">
            <w:pPr>
              <w:rPr>
                <w:sz w:val="24"/>
                <w:szCs w:val="24"/>
                <w:lang w:val="tt-RU"/>
              </w:rPr>
            </w:pPr>
            <w:r w:rsidRPr="00937EBF">
              <w:rPr>
                <w:sz w:val="24"/>
                <w:szCs w:val="24"/>
                <w:lang w:val="tt-RU"/>
              </w:rPr>
              <w:t>- акыл, хәтер, логик фикер йөртү сәләтен үстерү;</w:t>
            </w:r>
          </w:p>
          <w:p w:rsidR="0004347D" w:rsidRPr="00937EBF" w:rsidRDefault="0004347D" w:rsidP="00B067BF">
            <w:pPr>
              <w:rPr>
                <w:sz w:val="24"/>
                <w:szCs w:val="24"/>
                <w:lang w:val="tt-RU"/>
              </w:rPr>
            </w:pPr>
            <w:r w:rsidRPr="00937EBF">
              <w:rPr>
                <w:sz w:val="24"/>
                <w:szCs w:val="24"/>
                <w:lang w:val="tt-RU"/>
              </w:rPr>
              <w:t>- Идел буе халыклары турында белемнәрен баету.</w:t>
            </w:r>
          </w:p>
          <w:p w:rsidR="0004347D" w:rsidRPr="00937EBF" w:rsidRDefault="0004347D" w:rsidP="00B067BF">
            <w:pPr>
              <w:rPr>
                <w:sz w:val="24"/>
                <w:szCs w:val="24"/>
                <w:lang w:val="tt-RU"/>
              </w:rPr>
            </w:pP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16. Әкияттә – кунакта</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Күчтәнәчтә кунакта</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әкият төрләре белән танышу (тылсымлы, ), үз фантазияләрен эшкә бигеп, әкиятне дәвам итәргә, яңа әкият уйлап чыгарырга теләк уяту.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-матур әдәбият белән кызыксыну һәм аны ярату хисләре тәрбияләү;</w:t>
            </w:r>
          </w:p>
          <w:p w:rsidR="0004347D" w:rsidRPr="00937EBF" w:rsidRDefault="0004347D" w:rsidP="00B067BF">
            <w:pPr>
              <w:rPr>
                <w:sz w:val="24"/>
                <w:szCs w:val="24"/>
                <w:lang w:val="tt-RU"/>
              </w:rPr>
            </w:pPr>
            <w:r w:rsidRPr="00937EBF">
              <w:rPr>
                <w:sz w:val="24"/>
                <w:szCs w:val="24"/>
                <w:lang w:val="tt-RU"/>
              </w:rPr>
              <w:t>- үз фикерен ана телендә эзлекле, җыйнак, төгәл  һәм матур итеп әйтеп бирә белү, иҗади фикерләү сәләтен үстерү;</w:t>
            </w:r>
          </w:p>
          <w:p w:rsidR="0004347D" w:rsidRPr="00937EBF" w:rsidRDefault="0004347D" w:rsidP="00B067BF">
            <w:pPr>
              <w:rPr>
                <w:sz w:val="24"/>
                <w:szCs w:val="24"/>
                <w:lang w:val="tt-RU"/>
              </w:rPr>
            </w:pPr>
            <w:r w:rsidRPr="00937EBF">
              <w:rPr>
                <w:sz w:val="24"/>
                <w:szCs w:val="24"/>
                <w:lang w:val="tt-RU"/>
              </w:rPr>
              <w:t>- сорауларга тулы, төгәл җавап бирергә, геройларның кылган эшләренә, әхлакый сыйфатларына бәя бирә белергә, әкиятләрне һәм мәзәкләрне  сәнгатьле итеп сөйләргә өйрәтүне дәвам итү.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17. Хуш киләсең, Яңа ел</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Кыш бабайга хат</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Кыш бабай, төрле илләрнең Кыш бабайлары, Яңа ел бәйрәме турында белемнәрен ныгыту, бәйрәм рухы булдыру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xml:space="preserve">-бәйрәмнәргә карата уңай мөнәсәбәт, үз фикереңне бер юнәлештә туплый һәм аны башкаларга җиткерә белү сыйфаты тәрбияләү; </w:t>
            </w:r>
          </w:p>
          <w:p w:rsidR="0004347D" w:rsidRPr="00937EBF" w:rsidRDefault="0004347D" w:rsidP="00B067BF">
            <w:pPr>
              <w:rPr>
                <w:sz w:val="24"/>
                <w:szCs w:val="24"/>
                <w:lang w:val="tt-RU"/>
              </w:rPr>
            </w:pPr>
            <w:r w:rsidRPr="00937EBF">
              <w:rPr>
                <w:sz w:val="24"/>
                <w:szCs w:val="24"/>
                <w:lang w:val="tt-RU"/>
              </w:rPr>
              <w:lastRenderedPageBreak/>
              <w:t>- бәйләнешле сөйләм телен, иҗади күзаллауларын үстерү;</w:t>
            </w:r>
          </w:p>
          <w:p w:rsidR="0004347D" w:rsidRPr="00937EBF" w:rsidRDefault="0004347D" w:rsidP="00B067BF">
            <w:pPr>
              <w:rPr>
                <w:sz w:val="24"/>
                <w:szCs w:val="24"/>
                <w:lang w:val="tt-RU"/>
              </w:rPr>
            </w:pPr>
            <w:r w:rsidRPr="00937EBF">
              <w:rPr>
                <w:sz w:val="24"/>
                <w:szCs w:val="24"/>
                <w:lang w:val="tt-RU"/>
              </w:rPr>
              <w:t>- хат яза белү күнекмәләрен, үз тәҗрибәсеннән чыгып бәйрәм турында әйтә алу мөмкинлекләрен камилләштерү.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lastRenderedPageBreak/>
              <w:t>18. Кышкы уеннар</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Без суыктан курыкмыйбыз</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үзара дустанә мөнәсәбәт, бер-берсен бүлдерми тыңлый белү сыйфаты тәрбияләү; кышкы уеннар турында белемнәрен тирәнәйтү.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xml:space="preserve">- Кышкы табигатьнең матурлыгына соклана белү сыйфаты тәрбияләү; </w:t>
            </w:r>
          </w:p>
          <w:p w:rsidR="0004347D" w:rsidRPr="00937EBF" w:rsidRDefault="0004347D" w:rsidP="00B067BF">
            <w:pPr>
              <w:rPr>
                <w:sz w:val="24"/>
                <w:szCs w:val="24"/>
                <w:lang w:val="tt-RU"/>
              </w:rPr>
            </w:pPr>
            <w:r w:rsidRPr="00937EBF">
              <w:rPr>
                <w:sz w:val="24"/>
                <w:szCs w:val="24"/>
                <w:lang w:val="tt-RU"/>
              </w:rPr>
              <w:t xml:space="preserve">- иҗади күзаллауларын, бәйләнешле сөйләмен үстерү;  </w:t>
            </w:r>
          </w:p>
          <w:p w:rsidR="0004347D" w:rsidRPr="00937EBF" w:rsidRDefault="0004347D" w:rsidP="00B067BF">
            <w:pPr>
              <w:rPr>
                <w:sz w:val="24"/>
                <w:szCs w:val="24"/>
                <w:lang w:val="tt-RU"/>
              </w:rPr>
            </w:pPr>
            <w:r w:rsidRPr="00937EBF">
              <w:rPr>
                <w:sz w:val="24"/>
                <w:szCs w:val="24"/>
                <w:lang w:val="tt-RU"/>
              </w:rPr>
              <w:t>- кыш, кышкы уеннар турында белемнәрен тирәнәйтү</w:t>
            </w:r>
          </w:p>
          <w:p w:rsidR="0004347D" w:rsidRPr="00937EBF" w:rsidRDefault="0004347D" w:rsidP="00B067BF">
            <w:pPr>
              <w:rPr>
                <w:sz w:val="24"/>
                <w:szCs w:val="24"/>
                <w:lang w:val="tt-RU"/>
              </w:rPr>
            </w:pPr>
          </w:p>
          <w:p w:rsidR="0004347D" w:rsidRPr="00937EBF" w:rsidRDefault="0004347D" w:rsidP="00B067BF">
            <w:pPr>
              <w:rPr>
                <w:sz w:val="24"/>
                <w:szCs w:val="24"/>
                <w:lang w:val="tt-RU"/>
              </w:rPr>
            </w:pP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19. Транспорт. Юл йөрү кагыйдәләре</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Транспорт төрләре белән танышу</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 xml:space="preserve">коры җир, су һәм һава транспорты чараларын аера белергә, аларны чагыштырырга, төркемнәргә аера белергә өйрәтү, машинист, шофер, очучы, капитан һөнәрләре белән таныштыру. </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xml:space="preserve">-транспорт йөртүче һөнәр ияләренә карата  хөрмәт, транспортта үз-үзләрен дөрес тоту сыйфатлары тәрбияләү; </w:t>
            </w:r>
          </w:p>
          <w:p w:rsidR="0004347D" w:rsidRPr="00937EBF" w:rsidRDefault="0004347D" w:rsidP="00B067BF">
            <w:pPr>
              <w:rPr>
                <w:sz w:val="24"/>
                <w:szCs w:val="24"/>
                <w:lang w:val="tt-RU"/>
              </w:rPr>
            </w:pPr>
            <w:r w:rsidRPr="00937EBF">
              <w:rPr>
                <w:sz w:val="24"/>
                <w:szCs w:val="24"/>
                <w:lang w:val="tt-RU"/>
              </w:rPr>
              <w:t>- иҗади активлыгын,  фикерләү сәләтен үстерү;</w:t>
            </w:r>
          </w:p>
          <w:p w:rsidR="0004347D" w:rsidRPr="00937EBF" w:rsidRDefault="0004347D" w:rsidP="00B067BF">
            <w:pPr>
              <w:rPr>
                <w:sz w:val="24"/>
                <w:szCs w:val="24"/>
                <w:lang w:val="tt-RU"/>
              </w:rPr>
            </w:pPr>
            <w:r w:rsidRPr="00937EBF">
              <w:rPr>
                <w:sz w:val="24"/>
                <w:szCs w:val="24"/>
                <w:lang w:val="tt-RU"/>
              </w:rPr>
              <w:t>- коры җир, су һәм һава транспорты чараларын аера белергә, аларны чагыштырырга, төркемнәргә аера белергә өйрәтү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20. Саулык – зур байлык</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Шифаханәгә  экскурсия “Шәфкат</w:t>
            </w:r>
            <w:r w:rsidRPr="00937EBF">
              <w:rPr>
                <w:sz w:val="24"/>
                <w:szCs w:val="24"/>
              </w:rPr>
              <w:t>ь</w:t>
            </w:r>
            <w:r w:rsidRPr="00937EBF">
              <w:rPr>
                <w:sz w:val="24"/>
                <w:szCs w:val="24"/>
                <w:lang w:val="tt-RU"/>
              </w:rPr>
              <w:t xml:space="preserve"> туташы”</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 xml:space="preserve"> һөнәр ияләренең эшчәнлеге, вазифалары турында белемнәрен арттыру; шәфкать туташы һөнәре белән танышу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-хезмәт кешесенә ихтирам, хөрмәт тәрбияләү;</w:t>
            </w:r>
          </w:p>
          <w:p w:rsidR="0004347D" w:rsidRPr="00937EBF" w:rsidRDefault="0004347D" w:rsidP="00B067BF">
            <w:pPr>
              <w:rPr>
                <w:sz w:val="24"/>
                <w:szCs w:val="24"/>
                <w:lang w:val="tt-RU"/>
              </w:rPr>
            </w:pPr>
            <w:r w:rsidRPr="00937EBF">
              <w:rPr>
                <w:sz w:val="24"/>
                <w:szCs w:val="24"/>
                <w:lang w:val="tt-RU"/>
              </w:rPr>
              <w:t>- сөйләмдә ясалма сүзләр, грамматик формалар куллану күнекмәләре бирү, баланың истә калдыру сәләтен, хәтерен үстерү;</w:t>
            </w:r>
          </w:p>
          <w:p w:rsidR="0004347D" w:rsidRPr="00937EBF" w:rsidRDefault="0004347D" w:rsidP="00B067BF">
            <w:pPr>
              <w:rPr>
                <w:sz w:val="24"/>
                <w:szCs w:val="24"/>
                <w:lang w:val="tt-RU"/>
              </w:rPr>
            </w:pPr>
            <w:r w:rsidRPr="00937EBF">
              <w:rPr>
                <w:sz w:val="24"/>
                <w:szCs w:val="24"/>
                <w:lang w:val="tt-RU"/>
              </w:rPr>
              <w:t>- яңа сүзләрне бәйләнешле сөйләмдә кулланырга өйрәтү.</w:t>
            </w:r>
          </w:p>
        </w:tc>
      </w:tr>
      <w:tr w:rsidR="0004347D" w:rsidRPr="00937EBF" w:rsidTr="00B067BF">
        <w:tc>
          <w:tcPr>
            <w:tcW w:w="2235" w:type="dxa"/>
          </w:tcPr>
          <w:p w:rsidR="0004347D" w:rsidRPr="00937EBF" w:rsidRDefault="0004347D" w:rsidP="00B067BF">
            <w:pPr>
              <w:jc w:val="center"/>
              <w:rPr>
                <w:b/>
                <w:sz w:val="24"/>
                <w:szCs w:val="24"/>
                <w:lang w:val="tt-RU"/>
              </w:rPr>
            </w:pPr>
            <w:r w:rsidRPr="00937EBF">
              <w:rPr>
                <w:b/>
                <w:sz w:val="24"/>
                <w:szCs w:val="24"/>
                <w:lang w:val="tt-RU"/>
              </w:rPr>
              <w:t>21. Рус теле атналыгы</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Неделя русского народного фол</w:t>
            </w:r>
            <w:r w:rsidRPr="00937EBF">
              <w:rPr>
                <w:sz w:val="24"/>
                <w:szCs w:val="24"/>
              </w:rPr>
              <w:t>ь</w:t>
            </w:r>
            <w:r w:rsidRPr="00937EBF">
              <w:rPr>
                <w:sz w:val="24"/>
                <w:szCs w:val="24"/>
                <w:lang w:val="tt-RU"/>
              </w:rPr>
              <w:t>клора</w:t>
            </w:r>
          </w:p>
          <w:p w:rsidR="0004347D" w:rsidRPr="00937EBF" w:rsidRDefault="0004347D" w:rsidP="00B067BF">
            <w:pPr>
              <w:rPr>
                <w:sz w:val="24"/>
                <w:szCs w:val="24"/>
                <w:u w:val="single"/>
                <w:lang w:val="tt-RU"/>
              </w:rPr>
            </w:pPr>
            <w:r w:rsidRPr="00937EBF">
              <w:rPr>
                <w:sz w:val="24"/>
                <w:szCs w:val="24"/>
                <w:u w:val="single"/>
                <w:lang w:val="tt-RU"/>
              </w:rPr>
              <w:t>Максат:</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color w:val="000000"/>
                <w:sz w:val="24"/>
                <w:szCs w:val="24"/>
                <w:lang w:val="tt-RU"/>
              </w:rPr>
            </w:pPr>
            <w:r w:rsidRPr="00937EBF">
              <w:rPr>
                <w:sz w:val="24"/>
                <w:szCs w:val="24"/>
                <w:lang w:val="tt-RU"/>
              </w:rPr>
              <w:t>-</w:t>
            </w:r>
            <w:r w:rsidRPr="00937EBF">
              <w:rPr>
                <w:color w:val="000000"/>
                <w:sz w:val="24"/>
                <w:szCs w:val="24"/>
              </w:rPr>
              <w:t xml:space="preserve"> вызвать у детей интерес к истории и национальным традициям русского народа;</w:t>
            </w:r>
          </w:p>
          <w:p w:rsidR="0004347D" w:rsidRPr="00937EBF" w:rsidRDefault="0004347D" w:rsidP="00B067BF">
            <w:pPr>
              <w:rPr>
                <w:sz w:val="24"/>
                <w:szCs w:val="24"/>
                <w:lang w:val="tt-RU"/>
              </w:rPr>
            </w:pPr>
            <w:r w:rsidRPr="00937EBF">
              <w:rPr>
                <w:color w:val="000000"/>
                <w:sz w:val="24"/>
                <w:szCs w:val="24"/>
                <w:lang w:val="tt-RU"/>
              </w:rPr>
              <w:t xml:space="preserve">- </w:t>
            </w:r>
            <w:r w:rsidRPr="00937EBF">
              <w:rPr>
                <w:sz w:val="24"/>
                <w:szCs w:val="24"/>
              </w:rPr>
              <w:t>закрепить знания детей о природе России, символике, о русском национальном костюме</w:t>
            </w:r>
            <w:r w:rsidRPr="00937EBF">
              <w:rPr>
                <w:sz w:val="24"/>
                <w:szCs w:val="24"/>
                <w:lang w:val="tt-RU"/>
              </w:rPr>
              <w:t>;</w:t>
            </w:r>
          </w:p>
          <w:p w:rsidR="0004347D" w:rsidRPr="00937EBF" w:rsidRDefault="0004347D" w:rsidP="00B067BF">
            <w:pPr>
              <w:rPr>
                <w:sz w:val="24"/>
                <w:szCs w:val="24"/>
              </w:rPr>
            </w:pPr>
            <w:r w:rsidRPr="00937EBF">
              <w:rPr>
                <w:sz w:val="24"/>
                <w:szCs w:val="24"/>
                <w:lang w:val="tt-RU"/>
              </w:rPr>
              <w:t xml:space="preserve">- </w:t>
            </w:r>
            <w:r w:rsidRPr="00937EBF">
              <w:rPr>
                <w:sz w:val="24"/>
                <w:szCs w:val="24"/>
              </w:rPr>
              <w:t>упражнение детей в правильном произношении звуков и звукосочетаний русского языка с использованием малых форм фольклора</w:t>
            </w:r>
          </w:p>
          <w:p w:rsidR="0004347D" w:rsidRPr="00937EBF" w:rsidRDefault="0004347D" w:rsidP="00B067BF">
            <w:pPr>
              <w:rPr>
                <w:sz w:val="24"/>
                <w:szCs w:val="24"/>
              </w:rPr>
            </w:pPr>
          </w:p>
        </w:tc>
      </w:tr>
      <w:tr w:rsidR="0004347D" w:rsidRPr="00937EBF" w:rsidTr="00B067BF">
        <w:tc>
          <w:tcPr>
            <w:tcW w:w="2235" w:type="dxa"/>
          </w:tcPr>
          <w:p w:rsidR="0004347D" w:rsidRPr="00937EBF" w:rsidRDefault="0004347D" w:rsidP="00B067BF">
            <w:pPr>
              <w:jc w:val="center"/>
              <w:rPr>
                <w:b/>
                <w:sz w:val="24"/>
                <w:szCs w:val="24"/>
                <w:lang w:val="tt-RU"/>
              </w:rPr>
            </w:pPr>
            <w:r w:rsidRPr="00937EBF">
              <w:rPr>
                <w:b/>
                <w:sz w:val="24"/>
                <w:szCs w:val="24"/>
                <w:lang w:val="tt-RU"/>
              </w:rPr>
              <w:t>22. Исемең матур, кемнәр куйган</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Китапханәгә экскурсия</w:t>
            </w:r>
          </w:p>
          <w:p w:rsidR="0004347D" w:rsidRPr="00937EBF" w:rsidRDefault="0004347D" w:rsidP="00B067BF">
            <w:pPr>
              <w:rPr>
                <w:sz w:val="24"/>
                <w:szCs w:val="24"/>
                <w:u w:val="single"/>
                <w:lang w:val="tt-RU"/>
              </w:rPr>
            </w:pPr>
            <w:r w:rsidRPr="00937EBF">
              <w:rPr>
                <w:sz w:val="24"/>
                <w:szCs w:val="24"/>
                <w:u w:val="single"/>
                <w:lang w:val="tt-RU"/>
              </w:rPr>
              <w:t xml:space="preserve">Максат: </w:t>
            </w:r>
            <w:r w:rsidRPr="00937EBF">
              <w:rPr>
                <w:sz w:val="24"/>
                <w:szCs w:val="24"/>
                <w:lang w:val="tt-RU"/>
              </w:rPr>
              <w:t>Китапханә белән танышу, алган белемнәрне гомумиләштерү;”Татар исемнәре ни сөйли?” китабын карау, исемнәренең мәгънәсен табып уку;балаларда китап  укуга,белемгә омтылыш булдыру; җәмәгать  урыннарында үзеңне тота белү, аралашу культурасы булдыру.Китапханәче һөнәре, аның вазифалары белән таныштыру; олылар хезмәтенә ихтирам тәрбияләү.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-китапханәче хезмәтенә карата  ихтирам, китапханәдә үз-үзеңне тота белү сыйфатлары тәрбияләү;</w:t>
            </w:r>
          </w:p>
          <w:p w:rsidR="0004347D" w:rsidRPr="00937EBF" w:rsidRDefault="0004347D" w:rsidP="00B067BF">
            <w:pPr>
              <w:rPr>
                <w:sz w:val="24"/>
                <w:szCs w:val="24"/>
                <w:lang w:val="tt-RU"/>
              </w:rPr>
            </w:pPr>
            <w:r w:rsidRPr="00937EBF">
              <w:rPr>
                <w:sz w:val="24"/>
                <w:szCs w:val="24"/>
                <w:lang w:val="tt-RU"/>
              </w:rPr>
              <w:t>- китапханә белән турыдан – туры  таныштыру аша балаларда күзәтүчәнлек, игътибарлылык, эзлекле фикерләү сәләтен үстерү;</w:t>
            </w:r>
          </w:p>
          <w:p w:rsidR="0004347D" w:rsidRPr="00937EBF" w:rsidRDefault="0004347D" w:rsidP="00B067BF">
            <w:pPr>
              <w:rPr>
                <w:sz w:val="24"/>
                <w:szCs w:val="24"/>
                <w:lang w:val="tt-RU"/>
              </w:rPr>
            </w:pPr>
            <w:r w:rsidRPr="00937EBF">
              <w:rPr>
                <w:sz w:val="24"/>
                <w:szCs w:val="24"/>
                <w:lang w:val="tt-RU"/>
              </w:rPr>
              <w:lastRenderedPageBreak/>
              <w:t>- китапханәче һөнәренең мөһимлеген аңлату.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lastRenderedPageBreak/>
              <w:t>23. М.Җәлил. Ил сакчылары</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Муса Җәлил- бөек шагыйребез</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М.Җәлил турында балаларның белемнәрен баету, аның әсәрләре белән танышуны дәвам итү.</w:t>
            </w:r>
          </w:p>
          <w:p w:rsidR="0004347D" w:rsidRPr="00937EBF" w:rsidRDefault="0004347D" w:rsidP="00B067BF">
            <w:pPr>
              <w:rPr>
                <w:sz w:val="24"/>
                <w:szCs w:val="24"/>
                <w:u w:val="single"/>
                <w:lang w:val="tt-RU"/>
              </w:rPr>
            </w:pPr>
            <w:r w:rsidRPr="00937EBF">
              <w:rPr>
                <w:sz w:val="24"/>
                <w:szCs w:val="24"/>
                <w:u w:val="single"/>
                <w:lang w:val="tt-RU"/>
              </w:rPr>
              <w:t xml:space="preserve">Бурычлары: </w:t>
            </w:r>
          </w:p>
          <w:p w:rsidR="0004347D" w:rsidRPr="00937EBF" w:rsidRDefault="0004347D" w:rsidP="00B067BF">
            <w:pPr>
              <w:rPr>
                <w:sz w:val="24"/>
                <w:szCs w:val="24"/>
                <w:lang w:val="tt-RU"/>
              </w:rPr>
            </w:pPr>
            <w:r w:rsidRPr="00937EBF">
              <w:rPr>
                <w:sz w:val="24"/>
                <w:szCs w:val="24"/>
                <w:lang w:val="tt-RU"/>
              </w:rPr>
              <w:t>- балаларда патриотик хисләр тәрбияләү;</w:t>
            </w:r>
          </w:p>
          <w:p w:rsidR="0004347D" w:rsidRPr="00937EBF" w:rsidRDefault="0004347D" w:rsidP="00B067BF">
            <w:pPr>
              <w:rPr>
                <w:sz w:val="24"/>
                <w:szCs w:val="24"/>
                <w:lang w:val="tt-RU"/>
              </w:rPr>
            </w:pPr>
            <w:r w:rsidRPr="00937EBF">
              <w:rPr>
                <w:sz w:val="24"/>
                <w:szCs w:val="24"/>
                <w:lang w:val="tt-RU"/>
              </w:rPr>
              <w:t xml:space="preserve">-  шигырьне сәхнәләштерү аша балаларда артистлык күнекмәләрен үстерү; </w:t>
            </w:r>
          </w:p>
          <w:p w:rsidR="0004347D" w:rsidRPr="00937EBF" w:rsidRDefault="0004347D" w:rsidP="00B067BF">
            <w:pPr>
              <w:rPr>
                <w:sz w:val="24"/>
                <w:szCs w:val="24"/>
                <w:lang w:val="tt-RU"/>
              </w:rPr>
            </w:pPr>
            <w:r w:rsidRPr="00937EBF">
              <w:rPr>
                <w:sz w:val="24"/>
                <w:szCs w:val="24"/>
                <w:lang w:val="tt-RU"/>
              </w:rPr>
              <w:t>- М.Җәлил турында балаларның белемнәрен баету, аның әсәрләре белән танышуны дәвам итү.</w:t>
            </w:r>
          </w:p>
        </w:tc>
      </w:tr>
      <w:tr w:rsidR="0004347D" w:rsidRPr="00937EBF" w:rsidTr="00B067BF">
        <w:tc>
          <w:tcPr>
            <w:tcW w:w="2235" w:type="dxa"/>
          </w:tcPr>
          <w:p w:rsidR="0004347D" w:rsidRPr="00937EBF" w:rsidRDefault="0004347D" w:rsidP="00B067BF">
            <w:pPr>
              <w:jc w:val="center"/>
              <w:rPr>
                <w:b/>
                <w:sz w:val="24"/>
                <w:szCs w:val="24"/>
                <w:lang w:val="tt-RU"/>
              </w:rPr>
            </w:pPr>
            <w:r w:rsidRPr="00937EBF">
              <w:rPr>
                <w:b/>
                <w:sz w:val="24"/>
                <w:szCs w:val="24"/>
                <w:lang w:val="tt-RU"/>
              </w:rPr>
              <w:t>24. Батырлыкта – матурлык</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Батырлыкта - матурлык</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Ватанны саклаучылар көне турында белемнәрен киңәйтү. Әтиләр – гаиләдә ныклы терәк икәнлеген аңлау, алар шикелле көчле, батыр буласы килү теләге уяту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 xml:space="preserve">- Балаларда кыю,батыр солдат булу  теләге уяту, әтиләре, абыйлары белән горурлану хисе тәрбияләү; </w:t>
            </w:r>
          </w:p>
          <w:p w:rsidR="0004347D" w:rsidRPr="00937EBF" w:rsidRDefault="0004347D" w:rsidP="00B067BF">
            <w:pPr>
              <w:rPr>
                <w:sz w:val="24"/>
                <w:szCs w:val="24"/>
                <w:lang w:val="tt-RU"/>
              </w:rPr>
            </w:pPr>
            <w:r w:rsidRPr="00937EBF">
              <w:rPr>
                <w:sz w:val="24"/>
                <w:szCs w:val="24"/>
                <w:lang w:val="tt-RU"/>
              </w:rPr>
              <w:t xml:space="preserve">- Ватанны саклаучылар турындагы күзаллауларын киңәйтү; </w:t>
            </w:r>
          </w:p>
          <w:p w:rsidR="0004347D" w:rsidRPr="00937EBF" w:rsidRDefault="0004347D" w:rsidP="00B067BF">
            <w:pPr>
              <w:rPr>
                <w:sz w:val="24"/>
                <w:szCs w:val="24"/>
                <w:lang w:val="tt-RU"/>
              </w:rPr>
            </w:pPr>
            <w:r w:rsidRPr="00937EBF">
              <w:rPr>
                <w:sz w:val="24"/>
                <w:szCs w:val="24"/>
                <w:lang w:val="tt-RU"/>
              </w:rPr>
              <w:t>- җирне, күкне, диңгезне саклаучылар турында башлангыч белем бирү.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25. Кояш гомере телим мин, әнием сиңа</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Әни кирәк</w:t>
            </w:r>
          </w:p>
          <w:p w:rsidR="0004347D" w:rsidRPr="00937EBF" w:rsidRDefault="0004347D" w:rsidP="00B067BF">
            <w:pPr>
              <w:rPr>
                <w:sz w:val="24"/>
                <w:szCs w:val="24"/>
                <w:u w:val="single"/>
                <w:lang w:val="tt-RU"/>
              </w:rPr>
            </w:pPr>
            <w:r w:rsidRPr="00937EBF">
              <w:rPr>
                <w:sz w:val="24"/>
                <w:szCs w:val="24"/>
                <w:u w:val="single"/>
                <w:lang w:val="tt-RU"/>
              </w:rPr>
              <w:t>Максат:</w:t>
            </w:r>
            <w:r w:rsidRPr="00937EBF">
              <w:rPr>
                <w:sz w:val="24"/>
                <w:szCs w:val="24"/>
                <w:lang w:val="tt-RU"/>
              </w:rPr>
              <w:t xml:space="preserve"> Яз, 8март бәйрәме турында белемнәрен арттыру. Әниләргә, әбиләргә, кызларга хөрмәт хисе, ихтирам тәрбияләү.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-әниләргә карата ихтирам, хөрмәт хисләре тәрбияләү;</w:t>
            </w:r>
          </w:p>
          <w:p w:rsidR="0004347D" w:rsidRPr="00937EBF" w:rsidRDefault="0004347D" w:rsidP="00B067BF">
            <w:pPr>
              <w:rPr>
                <w:sz w:val="24"/>
                <w:szCs w:val="24"/>
                <w:lang w:val="tt-RU"/>
              </w:rPr>
            </w:pPr>
            <w:r w:rsidRPr="00937EBF">
              <w:rPr>
                <w:sz w:val="24"/>
                <w:szCs w:val="24"/>
                <w:lang w:val="tt-RU"/>
              </w:rPr>
              <w:t>- логик фикерләү сәләтләрен, әниләргә карата игътибарлылыкларын үстерү;</w:t>
            </w:r>
          </w:p>
          <w:p w:rsidR="0004347D" w:rsidRPr="00937EBF" w:rsidRDefault="0004347D" w:rsidP="00B067BF">
            <w:pPr>
              <w:rPr>
                <w:sz w:val="24"/>
                <w:szCs w:val="24"/>
                <w:lang w:val="tt-RU"/>
              </w:rPr>
            </w:pPr>
            <w:r w:rsidRPr="00937EBF">
              <w:rPr>
                <w:sz w:val="24"/>
                <w:szCs w:val="24"/>
                <w:lang w:val="tt-RU"/>
              </w:rPr>
              <w:t>- сорау-җавап тибында аралашу аша баланы, үз белемнәренә  таянып, фикер йөртергә, гомумиләштерергә, аерып карарга һәм берләштерергә өйрәтү.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26. Бүлмә гөлләре</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Хуш исле нәфис гөлләр</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бүлмә гөлләрен үзләренә генә хас үзенчәлекләре  буенча танып, бер-берсеннән аера белергә  өйрәтү, кеше тормышында аларның әһәмиятен аңлату.</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-бүлмә гөлләренә карата сакчыл караш тәрбияләү;</w:t>
            </w:r>
          </w:p>
          <w:p w:rsidR="0004347D" w:rsidRPr="00937EBF" w:rsidRDefault="0004347D" w:rsidP="00B067BF">
            <w:pPr>
              <w:rPr>
                <w:sz w:val="24"/>
                <w:szCs w:val="24"/>
                <w:lang w:val="tt-RU"/>
              </w:rPr>
            </w:pPr>
            <w:r w:rsidRPr="00937EBF">
              <w:rPr>
                <w:sz w:val="24"/>
                <w:szCs w:val="24"/>
                <w:lang w:val="tt-RU"/>
              </w:rPr>
              <w:t>- бәйләнешле сөйләм, чагыштыра белү, фикерләү сәләтен үстерү;</w:t>
            </w:r>
          </w:p>
          <w:p w:rsidR="0004347D" w:rsidRPr="00937EBF" w:rsidRDefault="0004347D" w:rsidP="00B067BF">
            <w:pPr>
              <w:rPr>
                <w:sz w:val="24"/>
                <w:szCs w:val="24"/>
                <w:lang w:val="tt-RU"/>
              </w:rPr>
            </w:pPr>
            <w:r w:rsidRPr="00937EBF">
              <w:rPr>
                <w:sz w:val="24"/>
                <w:szCs w:val="24"/>
                <w:lang w:val="tt-RU"/>
              </w:rPr>
              <w:t>- бүлмә гөлләрен үзләренә генә хас үзенчәлекләре  буенча танып, бер-берсеннән аера белергә  өйрәтү, кеше тормышында аларның әһәмиятен аңлату.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27. Без язны яратабыз</w:t>
            </w:r>
          </w:p>
        </w:tc>
        <w:tc>
          <w:tcPr>
            <w:tcW w:w="7938" w:type="dxa"/>
          </w:tcPr>
          <w:p w:rsidR="0004347D" w:rsidRPr="00937EBF" w:rsidRDefault="0004347D" w:rsidP="00B067BF">
            <w:pPr>
              <w:rPr>
                <w:sz w:val="24"/>
                <w:szCs w:val="24"/>
                <w:u w:val="single"/>
                <w:lang w:val="tt-RU"/>
              </w:rPr>
            </w:pPr>
            <w:r w:rsidRPr="00937EBF">
              <w:rPr>
                <w:sz w:val="24"/>
                <w:szCs w:val="24"/>
                <w:u w:val="single"/>
                <w:lang w:val="tt-RU"/>
              </w:rPr>
              <w:t xml:space="preserve">Тема: </w:t>
            </w:r>
            <w:r w:rsidRPr="00937EBF">
              <w:rPr>
                <w:sz w:val="24"/>
                <w:szCs w:val="24"/>
                <w:lang w:val="tt-RU"/>
              </w:rPr>
              <w:t>Туган  якка килде яз</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туган ягыбызда була торган  язгы табигатьтәге үзгәрешләрне дөрес күрә белергә өйрәтү, ситуатив сораулар ярдәмендә логик фикерләү сәләтләрен үстерү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-язгы табигатьтәге үзгәрешләрне дөрес күрә белү һәм яз килгәнгә сөенү хисләре тәрбияләү;</w:t>
            </w:r>
          </w:p>
          <w:p w:rsidR="0004347D" w:rsidRPr="00937EBF" w:rsidRDefault="0004347D" w:rsidP="00B067BF">
            <w:pPr>
              <w:rPr>
                <w:sz w:val="24"/>
                <w:szCs w:val="24"/>
                <w:lang w:val="tt-RU"/>
              </w:rPr>
            </w:pPr>
            <w:r w:rsidRPr="00937EBF">
              <w:rPr>
                <w:sz w:val="24"/>
                <w:szCs w:val="24"/>
                <w:lang w:val="tt-RU"/>
              </w:rPr>
              <w:t>- яз турында белемнәрен мөстәкыйль эшчәнлектә иҗади куллана белү күнекмәләрен үстерү;</w:t>
            </w:r>
          </w:p>
          <w:p w:rsidR="0004347D" w:rsidRPr="00937EBF" w:rsidRDefault="0004347D" w:rsidP="00B067BF">
            <w:pPr>
              <w:rPr>
                <w:sz w:val="24"/>
                <w:szCs w:val="24"/>
                <w:lang w:val="tt-RU"/>
              </w:rPr>
            </w:pPr>
            <w:r w:rsidRPr="00937EBF">
              <w:rPr>
                <w:sz w:val="24"/>
                <w:szCs w:val="24"/>
                <w:lang w:val="tt-RU"/>
              </w:rPr>
              <w:t>- сюжетлы рәсемнәр буенча эзлекле хикәя төзи белүләрен камилләштерү.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28. Исәнмесез, кошкайлар</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Күчмә кошлар безгә яз алып килде.</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 xml:space="preserve">күчмә кошлар турында белемнәрен ныгыту, милли бәйрәм – “Карга боткасы” белән таныштыру. </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lastRenderedPageBreak/>
              <w:t>-кошларга карата сакчыл караш, мәрхәмәтлелек сыйфатлары тәрбияләү;</w:t>
            </w:r>
          </w:p>
          <w:p w:rsidR="0004347D" w:rsidRPr="00937EBF" w:rsidRDefault="0004347D" w:rsidP="00B067BF">
            <w:pPr>
              <w:rPr>
                <w:sz w:val="24"/>
                <w:szCs w:val="24"/>
                <w:lang w:val="tt-RU"/>
              </w:rPr>
            </w:pPr>
            <w:r w:rsidRPr="00937EBF">
              <w:rPr>
                <w:sz w:val="24"/>
                <w:szCs w:val="24"/>
                <w:lang w:val="tt-RU"/>
              </w:rPr>
              <w:t>- күзәтүчәнлекләрен, кызыксынучанлыкларын, чагыштыра белү күнекмәләрен  үстерү;</w:t>
            </w:r>
          </w:p>
          <w:p w:rsidR="0004347D" w:rsidRPr="00937EBF" w:rsidRDefault="0004347D" w:rsidP="00B067BF">
            <w:pPr>
              <w:rPr>
                <w:sz w:val="24"/>
                <w:szCs w:val="24"/>
                <w:lang w:val="tt-RU"/>
              </w:rPr>
            </w:pPr>
            <w:r w:rsidRPr="00937EBF">
              <w:rPr>
                <w:sz w:val="24"/>
                <w:szCs w:val="24"/>
                <w:lang w:val="tt-RU"/>
              </w:rPr>
              <w:t>- күчмә кошлар, аларның үзенчәлекле  яклары турындагы белемнәрен камилләштерү.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lastRenderedPageBreak/>
              <w:t>29. Урман. Кызыл китап</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Нәрсә ул Кызыл китап?</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“Кызыл китап” турындагы белемнәрен тирәнәйтү; кыска хикәя төзи белү күнекмәсен камилләштерү.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-күмәк сөйләшүдә катнашу, бер-береңне тыңлый белү күнекмәләрен формалаштыру;</w:t>
            </w:r>
          </w:p>
          <w:p w:rsidR="0004347D" w:rsidRPr="00937EBF" w:rsidRDefault="0004347D" w:rsidP="00B067BF">
            <w:pPr>
              <w:rPr>
                <w:sz w:val="24"/>
                <w:szCs w:val="24"/>
                <w:lang w:val="tt-RU"/>
              </w:rPr>
            </w:pPr>
            <w:r w:rsidRPr="00937EBF">
              <w:rPr>
                <w:sz w:val="24"/>
                <w:szCs w:val="24"/>
                <w:lang w:val="tt-RU"/>
              </w:rPr>
              <w:t>- сорауларга ашыкмыйча, эзлекле итеп җавап бирү сыйфатын, логик фикерләү сәләтен үстерү;</w:t>
            </w:r>
          </w:p>
          <w:p w:rsidR="0004347D" w:rsidRPr="00937EBF" w:rsidRDefault="0004347D" w:rsidP="00B067BF">
            <w:pPr>
              <w:rPr>
                <w:sz w:val="24"/>
                <w:szCs w:val="24"/>
                <w:lang w:val="tt-RU"/>
              </w:rPr>
            </w:pPr>
            <w:r w:rsidRPr="00937EBF">
              <w:rPr>
                <w:sz w:val="24"/>
                <w:szCs w:val="24"/>
                <w:lang w:val="tt-RU"/>
              </w:rPr>
              <w:t>- “Кызыл китап” турындагы белемнәрен тирәнәйтү; кыска хикәя төзи белү күнекмәсен камилләштерү.</w:t>
            </w:r>
          </w:p>
        </w:tc>
      </w:tr>
      <w:tr w:rsidR="0004347D" w:rsidRPr="00937EBF" w:rsidTr="00B067BF">
        <w:tc>
          <w:tcPr>
            <w:tcW w:w="2235" w:type="dxa"/>
          </w:tcPr>
          <w:p w:rsidR="0004347D" w:rsidRPr="00937EBF" w:rsidRDefault="0004347D" w:rsidP="00B067BF">
            <w:pPr>
              <w:jc w:val="center"/>
              <w:rPr>
                <w:b/>
                <w:sz w:val="24"/>
                <w:szCs w:val="24"/>
                <w:lang w:val="tt-RU"/>
              </w:rPr>
            </w:pPr>
            <w:r w:rsidRPr="00937EBF">
              <w:rPr>
                <w:b/>
                <w:sz w:val="24"/>
                <w:szCs w:val="24"/>
                <w:lang w:val="tt-RU"/>
              </w:rPr>
              <w:t>30. Галәм киңлекләре</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Нәрсә ул Кояш системасы?</w:t>
            </w:r>
          </w:p>
          <w:p w:rsidR="0004347D" w:rsidRPr="00937EBF" w:rsidRDefault="0004347D" w:rsidP="00B067BF">
            <w:pPr>
              <w:rPr>
                <w:sz w:val="24"/>
                <w:szCs w:val="24"/>
                <w:u w:val="single"/>
                <w:lang w:val="tt-RU"/>
              </w:rPr>
            </w:pPr>
            <w:r w:rsidRPr="00937EBF">
              <w:rPr>
                <w:sz w:val="24"/>
                <w:szCs w:val="24"/>
                <w:u w:val="single"/>
                <w:lang w:val="tt-RU"/>
              </w:rPr>
              <w:t>Максат:</w:t>
            </w:r>
            <w:r w:rsidRPr="00937EBF">
              <w:rPr>
                <w:sz w:val="24"/>
                <w:szCs w:val="24"/>
                <w:lang w:val="tt-RU"/>
              </w:rPr>
              <w:t xml:space="preserve"> Кояш системасы турындагы күзаллаулар аша, балаларда дөньяви караш формалаштыру.</w:t>
            </w:r>
          </w:p>
          <w:p w:rsidR="0004347D" w:rsidRPr="00937EBF" w:rsidRDefault="0004347D" w:rsidP="00B067BF">
            <w:pPr>
              <w:rPr>
                <w:sz w:val="24"/>
                <w:szCs w:val="24"/>
                <w:lang w:val="tt-RU"/>
              </w:rPr>
            </w:pPr>
            <w:r w:rsidRPr="00937EBF">
              <w:rPr>
                <w:sz w:val="24"/>
                <w:szCs w:val="24"/>
                <w:u w:val="single"/>
                <w:lang w:val="tt-RU"/>
              </w:rPr>
              <w:t>Бурычлары:</w:t>
            </w:r>
            <w:r w:rsidRPr="00937EBF">
              <w:rPr>
                <w:sz w:val="24"/>
                <w:szCs w:val="24"/>
                <w:lang w:val="tt-RU"/>
              </w:rPr>
              <w:t xml:space="preserve"> </w:t>
            </w:r>
          </w:p>
          <w:p w:rsidR="0004347D" w:rsidRPr="00937EBF" w:rsidRDefault="0004347D" w:rsidP="00B067BF">
            <w:pPr>
              <w:rPr>
                <w:sz w:val="24"/>
                <w:szCs w:val="24"/>
                <w:lang w:val="tt-RU"/>
              </w:rPr>
            </w:pPr>
            <w:r w:rsidRPr="00937EBF">
              <w:rPr>
                <w:sz w:val="24"/>
                <w:szCs w:val="24"/>
                <w:lang w:val="tt-RU"/>
              </w:rPr>
              <w:t xml:space="preserve">-Тирә-юньне,табигатьне аңларга, сакларга сәләтле актив, иҗади шәхес тәрбияләү; </w:t>
            </w:r>
          </w:p>
          <w:p w:rsidR="0004347D" w:rsidRPr="00937EBF" w:rsidRDefault="0004347D" w:rsidP="00B067BF">
            <w:pPr>
              <w:rPr>
                <w:sz w:val="24"/>
                <w:szCs w:val="24"/>
                <w:lang w:val="tt-RU"/>
              </w:rPr>
            </w:pPr>
            <w:r w:rsidRPr="00937EBF">
              <w:rPr>
                <w:sz w:val="24"/>
                <w:szCs w:val="24"/>
                <w:lang w:val="tt-RU"/>
              </w:rPr>
              <w:t xml:space="preserve">- аралашу осталыкларын, вакыйгаларның яңа эзлеклелеген төзи белү күнекмәләрен  үстерү; </w:t>
            </w:r>
          </w:p>
          <w:p w:rsidR="0004347D" w:rsidRPr="00937EBF" w:rsidRDefault="0004347D" w:rsidP="00B067BF">
            <w:pPr>
              <w:rPr>
                <w:sz w:val="24"/>
                <w:szCs w:val="24"/>
                <w:u w:val="single"/>
                <w:lang w:val="tt-RU"/>
              </w:rPr>
            </w:pPr>
            <w:r w:rsidRPr="00937EBF">
              <w:rPr>
                <w:sz w:val="24"/>
                <w:szCs w:val="24"/>
                <w:lang w:val="tt-RU"/>
              </w:rPr>
              <w:t>- Кояш системасы турындагы күзаллаулар аша, балаларда дөньяви караш формалаштыру.</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31. Г.Тукай иҗаты</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Г.Тукайның тормышы һәм иҗаты</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Г.Тукайның тормыш һәм иҗат юлы белән таныштыру; әдәби әсәрләрне тыңлый, эчтәлеген сөйли белүләренә ирешү.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-Г.Тукайның күпкырлы иҗатына кызыксыну уяту, ихтирам хисләре тәрбияләү;</w:t>
            </w:r>
          </w:p>
          <w:p w:rsidR="0004347D" w:rsidRPr="00937EBF" w:rsidRDefault="0004347D" w:rsidP="00B067BF">
            <w:pPr>
              <w:rPr>
                <w:sz w:val="24"/>
                <w:szCs w:val="24"/>
                <w:lang w:val="tt-RU"/>
              </w:rPr>
            </w:pPr>
            <w:r w:rsidRPr="00937EBF">
              <w:rPr>
                <w:sz w:val="24"/>
                <w:szCs w:val="24"/>
                <w:lang w:val="tt-RU"/>
              </w:rPr>
              <w:t>- үз фикереңне әйтә белү, фикерләү, хәтер сәләтен үстерү;</w:t>
            </w:r>
          </w:p>
          <w:p w:rsidR="0004347D" w:rsidRPr="00937EBF" w:rsidRDefault="0004347D" w:rsidP="00B067BF">
            <w:pPr>
              <w:rPr>
                <w:sz w:val="24"/>
                <w:szCs w:val="24"/>
                <w:lang w:val="tt-RU"/>
              </w:rPr>
            </w:pPr>
            <w:r w:rsidRPr="00937EBF">
              <w:rPr>
                <w:sz w:val="24"/>
                <w:szCs w:val="24"/>
                <w:lang w:val="tt-RU"/>
              </w:rPr>
              <w:t>- Г.Тукайның тормыш һәм иҗат юлы белән таныштыру; әдәби әсәрләрне тыңлый, эчтәлеген сөйли белүләренә ирешү.</w:t>
            </w:r>
          </w:p>
          <w:p w:rsidR="0004347D" w:rsidRPr="00937EBF" w:rsidRDefault="0004347D" w:rsidP="00B067BF">
            <w:pPr>
              <w:rPr>
                <w:sz w:val="24"/>
                <w:szCs w:val="24"/>
                <w:lang w:val="tt-RU"/>
              </w:rPr>
            </w:pP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32. Уттан саклан</w:t>
            </w:r>
          </w:p>
        </w:tc>
        <w:tc>
          <w:tcPr>
            <w:tcW w:w="7938" w:type="dxa"/>
          </w:tcPr>
          <w:p w:rsidR="0004347D" w:rsidRPr="00937EBF" w:rsidRDefault="0004347D" w:rsidP="00B067BF">
            <w:pPr>
              <w:rPr>
                <w:sz w:val="24"/>
                <w:szCs w:val="24"/>
                <w:lang w:val="tt-RU"/>
              </w:rPr>
            </w:pPr>
            <w:r w:rsidRPr="00937EBF">
              <w:rPr>
                <w:sz w:val="24"/>
                <w:szCs w:val="24"/>
                <w:u w:val="single"/>
                <w:lang w:val="tt-RU"/>
              </w:rPr>
              <w:t xml:space="preserve">Тема: </w:t>
            </w:r>
            <w:r w:rsidRPr="00937EBF">
              <w:rPr>
                <w:sz w:val="24"/>
                <w:szCs w:val="24"/>
                <w:lang w:val="tt-RU"/>
              </w:rPr>
              <w:t>Урман –безнең байлыгыбыз</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 xml:space="preserve">Урманга һәм аның байлыкларына сакчыл караш тәрбияләү; </w:t>
            </w:r>
          </w:p>
          <w:p w:rsidR="0004347D" w:rsidRPr="00937EBF" w:rsidRDefault="0004347D" w:rsidP="00B067BF">
            <w:pPr>
              <w:rPr>
                <w:sz w:val="24"/>
                <w:szCs w:val="24"/>
                <w:lang w:val="tt-RU"/>
              </w:rPr>
            </w:pPr>
            <w:r w:rsidRPr="00937EBF">
              <w:rPr>
                <w:sz w:val="24"/>
                <w:szCs w:val="24"/>
                <w:lang w:val="tt-RU"/>
              </w:rPr>
              <w:t>табигатькә ял итәргә чыкканда янгын куркынычсызлыгы кагыйдәләрен төгәл үтәргә  өйрәтү.</w:t>
            </w:r>
          </w:p>
          <w:p w:rsidR="0004347D" w:rsidRPr="00937EBF" w:rsidRDefault="0004347D" w:rsidP="00B067BF">
            <w:pPr>
              <w:rPr>
                <w:sz w:val="24"/>
                <w:szCs w:val="24"/>
                <w:lang w:val="tt-RU"/>
              </w:rPr>
            </w:pPr>
            <w:r w:rsidRPr="00937EBF">
              <w:rPr>
                <w:sz w:val="24"/>
                <w:szCs w:val="24"/>
                <w:u w:val="single"/>
                <w:lang w:val="tt-RU"/>
              </w:rPr>
              <w:t>Бурычлары:</w:t>
            </w:r>
            <w:r w:rsidRPr="00937EBF">
              <w:rPr>
                <w:sz w:val="24"/>
                <w:szCs w:val="24"/>
                <w:lang w:val="tt-RU"/>
              </w:rPr>
              <w:t xml:space="preserve"> </w:t>
            </w:r>
          </w:p>
          <w:p w:rsidR="0004347D" w:rsidRPr="00937EBF" w:rsidRDefault="0004347D" w:rsidP="00B067BF">
            <w:pPr>
              <w:rPr>
                <w:sz w:val="24"/>
                <w:szCs w:val="24"/>
                <w:lang w:val="tt-RU"/>
              </w:rPr>
            </w:pPr>
            <w:r w:rsidRPr="00937EBF">
              <w:rPr>
                <w:sz w:val="24"/>
                <w:szCs w:val="24"/>
                <w:lang w:val="tt-RU"/>
              </w:rPr>
              <w:t xml:space="preserve">-Урманга һәм аның байлыкларына сакчыл караш тәрбияләү; </w:t>
            </w:r>
          </w:p>
          <w:p w:rsidR="0004347D" w:rsidRPr="00937EBF" w:rsidRDefault="0004347D" w:rsidP="00B067BF">
            <w:pPr>
              <w:rPr>
                <w:sz w:val="24"/>
                <w:szCs w:val="24"/>
                <w:lang w:val="tt-RU"/>
              </w:rPr>
            </w:pPr>
            <w:r w:rsidRPr="00937EBF">
              <w:rPr>
                <w:sz w:val="24"/>
                <w:szCs w:val="24"/>
                <w:lang w:val="tt-RU"/>
              </w:rPr>
              <w:t xml:space="preserve">- логик фикер йөртү сәләтен үстерү; </w:t>
            </w:r>
          </w:p>
          <w:p w:rsidR="0004347D" w:rsidRPr="00937EBF" w:rsidRDefault="0004347D" w:rsidP="00B067BF">
            <w:pPr>
              <w:rPr>
                <w:sz w:val="24"/>
                <w:szCs w:val="24"/>
                <w:u w:val="single"/>
                <w:lang w:val="tt-RU"/>
              </w:rPr>
            </w:pPr>
            <w:r w:rsidRPr="00937EBF">
              <w:rPr>
                <w:sz w:val="24"/>
                <w:szCs w:val="24"/>
                <w:lang w:val="tt-RU"/>
              </w:rPr>
              <w:t>- табигатькә ял итәргә чыкканда янгын куркынычсызлыгы кагыйдәләрен төгәл үтәргә кирәклеген искә төшерү, камилләштерү.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t>33. 9 май – җиңү көне</w:t>
            </w:r>
          </w:p>
        </w:tc>
        <w:tc>
          <w:tcPr>
            <w:tcW w:w="7938" w:type="dxa"/>
          </w:tcPr>
          <w:p w:rsidR="0004347D" w:rsidRPr="00937EBF" w:rsidRDefault="0004347D" w:rsidP="00B067BF">
            <w:pPr>
              <w:rPr>
                <w:rFonts w:eastAsiaTheme="minorEastAsia"/>
                <w:sz w:val="24"/>
                <w:szCs w:val="24"/>
                <w:lang w:val="tt-RU"/>
              </w:rPr>
            </w:pPr>
            <w:r w:rsidRPr="00937EBF">
              <w:rPr>
                <w:sz w:val="24"/>
                <w:szCs w:val="24"/>
                <w:u w:val="single"/>
                <w:lang w:val="tt-RU"/>
              </w:rPr>
              <w:t xml:space="preserve">Тема: </w:t>
            </w:r>
            <w:r w:rsidRPr="00937EBF">
              <w:rPr>
                <w:rFonts w:eastAsiaTheme="minorEastAsia"/>
                <w:sz w:val="24"/>
                <w:szCs w:val="24"/>
                <w:lang w:val="tt-RU"/>
              </w:rPr>
              <w:t>Алар безгә җиңү алып килде</w:t>
            </w:r>
          </w:p>
          <w:p w:rsidR="0004347D" w:rsidRPr="00937EBF" w:rsidRDefault="0004347D" w:rsidP="00B067BF">
            <w:pPr>
              <w:rPr>
                <w:sz w:val="24"/>
                <w:szCs w:val="24"/>
                <w:u w:val="single"/>
                <w:lang w:val="tt-RU"/>
              </w:rPr>
            </w:pPr>
            <w:r w:rsidRPr="00937EBF">
              <w:rPr>
                <w:sz w:val="24"/>
                <w:szCs w:val="24"/>
                <w:u w:val="single"/>
                <w:lang w:val="tt-RU"/>
              </w:rPr>
              <w:t>Максат:</w:t>
            </w:r>
            <w:r w:rsidRPr="00937EBF">
              <w:rPr>
                <w:sz w:val="24"/>
                <w:szCs w:val="24"/>
                <w:lang w:val="tt-RU"/>
              </w:rPr>
              <w:t xml:space="preserve"> Җиңү бәйрәменең илебез өчен әһәмияте, бабаларыбызның каһарманлыгы,  батырлыгы турында әңгәмә үткәрү, рәсемнәр карау. Җиңү көненә багышланган матур әдәбият әсәрләре уку.</w:t>
            </w:r>
          </w:p>
          <w:p w:rsidR="0004347D" w:rsidRPr="00937EBF" w:rsidRDefault="0004347D" w:rsidP="00B067BF">
            <w:pPr>
              <w:rPr>
                <w:sz w:val="24"/>
                <w:szCs w:val="24"/>
                <w:lang w:val="tt-RU"/>
              </w:rPr>
            </w:pPr>
            <w:r w:rsidRPr="00937EBF">
              <w:rPr>
                <w:sz w:val="24"/>
                <w:szCs w:val="24"/>
                <w:u w:val="single"/>
                <w:lang w:val="tt-RU"/>
              </w:rPr>
              <w:t xml:space="preserve">Бурычлары: </w:t>
            </w:r>
          </w:p>
          <w:p w:rsidR="0004347D" w:rsidRPr="00937EBF" w:rsidRDefault="0004347D" w:rsidP="00B067BF">
            <w:pPr>
              <w:rPr>
                <w:sz w:val="24"/>
                <w:szCs w:val="24"/>
                <w:lang w:val="tt-RU"/>
              </w:rPr>
            </w:pPr>
            <w:r w:rsidRPr="00937EBF">
              <w:rPr>
                <w:sz w:val="24"/>
                <w:szCs w:val="24"/>
                <w:lang w:val="tt-RU"/>
              </w:rPr>
              <w:t>-патриотик хисләр, Ватанга, туган телгә, туган илгә мәхәббәт уяту;</w:t>
            </w:r>
          </w:p>
          <w:p w:rsidR="0004347D" w:rsidRPr="00937EBF" w:rsidRDefault="0004347D" w:rsidP="00B067BF">
            <w:pPr>
              <w:rPr>
                <w:sz w:val="24"/>
                <w:szCs w:val="24"/>
                <w:lang w:val="tt-RU"/>
              </w:rPr>
            </w:pPr>
            <w:r w:rsidRPr="00937EBF">
              <w:rPr>
                <w:sz w:val="24"/>
                <w:szCs w:val="24"/>
                <w:lang w:val="tt-RU"/>
              </w:rPr>
              <w:t>- туган ил һәм дөньядагы вакыйгалар белән кызыксынучанлыкларын үстерү;</w:t>
            </w:r>
          </w:p>
          <w:p w:rsidR="0004347D" w:rsidRPr="00937EBF" w:rsidRDefault="0004347D" w:rsidP="00B067BF">
            <w:pPr>
              <w:rPr>
                <w:sz w:val="24"/>
                <w:szCs w:val="24"/>
                <w:lang w:val="tt-RU"/>
              </w:rPr>
            </w:pPr>
            <w:r w:rsidRPr="00937EBF">
              <w:rPr>
                <w:sz w:val="24"/>
                <w:szCs w:val="24"/>
                <w:lang w:val="tt-RU"/>
              </w:rPr>
              <w:lastRenderedPageBreak/>
              <w:t>- бабаларыбызның Бөек Ватан сугышында күрсәткән батырлыклары турында белемнәрен киңәйтү.</w:t>
            </w:r>
          </w:p>
        </w:tc>
      </w:tr>
      <w:tr w:rsidR="0004347D" w:rsidRPr="006C3A1D" w:rsidTr="00B067BF">
        <w:tc>
          <w:tcPr>
            <w:tcW w:w="2235" w:type="dxa"/>
          </w:tcPr>
          <w:p w:rsidR="0004347D" w:rsidRPr="00937EBF" w:rsidRDefault="0004347D" w:rsidP="00B067BF">
            <w:pPr>
              <w:jc w:val="center"/>
              <w:rPr>
                <w:b/>
                <w:sz w:val="24"/>
                <w:szCs w:val="24"/>
                <w:lang w:val="tt-RU"/>
              </w:rPr>
            </w:pPr>
            <w:r w:rsidRPr="00937EBF">
              <w:rPr>
                <w:b/>
                <w:sz w:val="24"/>
                <w:szCs w:val="24"/>
                <w:lang w:val="tt-RU"/>
              </w:rPr>
              <w:lastRenderedPageBreak/>
              <w:t>34. Су – яшәү чыганагы</w:t>
            </w:r>
          </w:p>
        </w:tc>
        <w:tc>
          <w:tcPr>
            <w:tcW w:w="7938" w:type="dxa"/>
          </w:tcPr>
          <w:p w:rsidR="0004347D" w:rsidRPr="00937EBF" w:rsidRDefault="0004347D" w:rsidP="00B067BF">
            <w:pPr>
              <w:rPr>
                <w:sz w:val="24"/>
                <w:szCs w:val="24"/>
                <w:lang w:val="tt-RU"/>
              </w:rPr>
            </w:pPr>
            <w:r w:rsidRPr="00937EBF">
              <w:rPr>
                <w:sz w:val="24"/>
                <w:szCs w:val="24"/>
                <w:u w:val="single"/>
                <w:lang w:val="tt-RU"/>
              </w:rPr>
              <w:t>Тема:</w:t>
            </w:r>
            <w:r w:rsidRPr="00937EBF">
              <w:rPr>
                <w:sz w:val="24"/>
                <w:szCs w:val="24"/>
                <w:lang w:val="tt-RU"/>
              </w:rPr>
              <w:t xml:space="preserve"> Һава, су, яктылык</w:t>
            </w:r>
          </w:p>
          <w:p w:rsidR="0004347D" w:rsidRPr="00937EBF" w:rsidRDefault="0004347D" w:rsidP="00B067BF">
            <w:pPr>
              <w:rPr>
                <w:sz w:val="24"/>
                <w:szCs w:val="24"/>
                <w:lang w:val="tt-RU"/>
              </w:rPr>
            </w:pPr>
            <w:r w:rsidRPr="00937EBF">
              <w:rPr>
                <w:sz w:val="24"/>
                <w:szCs w:val="24"/>
                <w:u w:val="single"/>
                <w:lang w:val="tt-RU"/>
              </w:rPr>
              <w:t xml:space="preserve">Максат: </w:t>
            </w:r>
            <w:r w:rsidRPr="00937EBF">
              <w:rPr>
                <w:sz w:val="24"/>
                <w:szCs w:val="24"/>
                <w:lang w:val="tt-RU"/>
              </w:rPr>
              <w:t>Һава, су, яктылыкның кеше тормышындагы әһәмияте, пычрак һаваның кеше сәламәтлегенә зыян китерүе турында аңлату; гади тәҗрибәләр һәм уеннар  аша балаларның су үзенчәлекләре турындагы белемнәрен тирәнәйтү; су, һава составы турында сөйләшү; уйлау-фикерләү сәләтен үстерү.</w:t>
            </w:r>
          </w:p>
          <w:p w:rsidR="0004347D" w:rsidRPr="00937EBF" w:rsidRDefault="0004347D" w:rsidP="00B067BF">
            <w:pPr>
              <w:rPr>
                <w:sz w:val="24"/>
                <w:szCs w:val="24"/>
                <w:u w:val="single"/>
                <w:lang w:val="tt-RU"/>
              </w:rPr>
            </w:pPr>
            <w:r w:rsidRPr="00937EBF">
              <w:rPr>
                <w:sz w:val="24"/>
                <w:szCs w:val="24"/>
                <w:u w:val="single"/>
                <w:lang w:val="tt-RU"/>
              </w:rPr>
              <w:t>Бурычлары:</w:t>
            </w:r>
          </w:p>
          <w:p w:rsidR="0004347D" w:rsidRPr="00937EBF" w:rsidRDefault="0004347D" w:rsidP="00B067BF">
            <w:pPr>
              <w:rPr>
                <w:sz w:val="24"/>
                <w:szCs w:val="24"/>
                <w:lang w:val="tt-RU"/>
              </w:rPr>
            </w:pPr>
            <w:r w:rsidRPr="00937EBF">
              <w:rPr>
                <w:sz w:val="24"/>
                <w:szCs w:val="24"/>
                <w:lang w:val="tt-RU"/>
              </w:rPr>
              <w:t>-яшәү чыганагы булган суга сакчыл караш тәрбияләү;</w:t>
            </w:r>
          </w:p>
          <w:p w:rsidR="0004347D" w:rsidRPr="00937EBF" w:rsidRDefault="0004347D" w:rsidP="00B067BF">
            <w:pPr>
              <w:rPr>
                <w:sz w:val="24"/>
                <w:szCs w:val="24"/>
                <w:lang w:val="tt-RU"/>
              </w:rPr>
            </w:pPr>
            <w:r w:rsidRPr="00937EBF">
              <w:rPr>
                <w:sz w:val="24"/>
                <w:szCs w:val="24"/>
                <w:lang w:val="tt-RU"/>
              </w:rPr>
              <w:t>- уйлау-фикерләү сәләтен үстерү.</w:t>
            </w:r>
          </w:p>
          <w:p w:rsidR="0004347D" w:rsidRPr="00937EBF" w:rsidRDefault="0004347D" w:rsidP="00B067BF">
            <w:pPr>
              <w:rPr>
                <w:sz w:val="24"/>
                <w:szCs w:val="24"/>
                <w:lang w:val="tt-RU"/>
              </w:rPr>
            </w:pPr>
            <w:r w:rsidRPr="00937EBF">
              <w:rPr>
                <w:sz w:val="24"/>
                <w:szCs w:val="24"/>
                <w:lang w:val="tt-RU"/>
              </w:rPr>
              <w:t>- гади тәҗрибәләр һәм уеннар  аша балаларның су үзенчәлекләре турындагы белемнәрен тирәнәйтү.</w:t>
            </w:r>
          </w:p>
        </w:tc>
      </w:tr>
    </w:tbl>
    <w:p w:rsidR="0004347D" w:rsidRPr="00937EBF" w:rsidRDefault="0004347D" w:rsidP="00937EBF">
      <w:pPr>
        <w:jc w:val="center"/>
        <w:rPr>
          <w:lang w:val="tt-RU"/>
        </w:rPr>
      </w:pPr>
    </w:p>
    <w:p w:rsidR="0004347D" w:rsidRPr="00937EBF" w:rsidRDefault="0004347D" w:rsidP="00937EBF">
      <w:pPr>
        <w:jc w:val="center"/>
        <w:rPr>
          <w:lang w:val="tt-RU"/>
        </w:rPr>
      </w:pPr>
    </w:p>
    <w:p w:rsidR="0004347D" w:rsidRPr="00937EBF" w:rsidRDefault="0004347D" w:rsidP="00937EBF">
      <w:pPr>
        <w:pStyle w:val="Style66"/>
        <w:widowControl/>
        <w:spacing w:line="240" w:lineRule="auto"/>
        <w:ind w:firstLine="709"/>
        <w:jc w:val="both"/>
        <w:rPr>
          <w:rStyle w:val="FontStyle211"/>
          <w:rFonts w:ascii="Times New Roman" w:hAnsi="Times New Roman" w:cs="Times New Roman"/>
          <w:sz w:val="24"/>
          <w:szCs w:val="24"/>
        </w:rPr>
      </w:pPr>
      <w:r w:rsidRPr="00937EBF">
        <w:rPr>
          <w:rStyle w:val="FontStyle211"/>
          <w:rFonts w:ascii="Times New Roman" w:hAnsi="Times New Roman" w:cs="Times New Roman"/>
          <w:sz w:val="24"/>
          <w:szCs w:val="24"/>
        </w:rPr>
        <w:t>Образовательная область «Коммуникация»</w:t>
      </w:r>
    </w:p>
    <w:p w:rsidR="0004347D" w:rsidRPr="00937EBF" w:rsidRDefault="0004347D" w:rsidP="00937EBF">
      <w:pPr>
        <w:pStyle w:val="Style81"/>
        <w:widowControl/>
        <w:spacing w:line="240" w:lineRule="auto"/>
        <w:ind w:firstLine="709"/>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«Содержание образовательной области „Коммуникация" направлено на достижение целей овладения конструктивными способами и средствами взаимодействия </w:t>
      </w:r>
      <w:r w:rsidRPr="00937EBF">
        <w:rPr>
          <w:rStyle w:val="FontStyle207"/>
          <w:rFonts w:ascii="Times New Roman" w:hAnsi="Times New Roman" w:cs="Times New Roman"/>
          <w:sz w:val="24"/>
          <w:szCs w:val="24"/>
        </w:rPr>
        <w:t xml:space="preserve">с </w:t>
      </w:r>
      <w:r w:rsidRPr="00937EBF">
        <w:rPr>
          <w:rStyle w:val="FontStyle253"/>
          <w:rFonts w:ascii="Times New Roman" w:hAnsi="Times New Roman" w:cs="Times New Roman"/>
          <w:sz w:val="24"/>
          <w:szCs w:val="24"/>
        </w:rPr>
        <w:t>окружающими людьми через решение следующих задач:</w:t>
      </w:r>
    </w:p>
    <w:p w:rsidR="0004347D" w:rsidRPr="00937EBF" w:rsidRDefault="0004347D" w:rsidP="00937EBF">
      <w:pPr>
        <w:pStyle w:val="Style82"/>
        <w:widowControl/>
        <w:numPr>
          <w:ilvl w:val="0"/>
          <w:numId w:val="14"/>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развитие свободного общения </w:t>
      </w:r>
      <w:r w:rsidRPr="00937EBF">
        <w:rPr>
          <w:rStyle w:val="FontStyle253"/>
          <w:rFonts w:ascii="Times New Roman" w:hAnsi="Times New Roman" w:cs="Times New Roman"/>
          <w:sz w:val="24"/>
          <w:szCs w:val="24"/>
          <w:lang w:val="tt-RU"/>
        </w:rPr>
        <w:t>со</w:t>
      </w:r>
      <w:r w:rsidRPr="00937EBF">
        <w:rPr>
          <w:rStyle w:val="FontStyle207"/>
          <w:rFonts w:ascii="Times New Roman" w:hAnsi="Times New Roman" w:cs="Times New Roman"/>
          <w:sz w:val="24"/>
          <w:szCs w:val="24"/>
        </w:rPr>
        <w:t xml:space="preserve"> </w:t>
      </w:r>
      <w:r w:rsidRPr="00937EBF">
        <w:rPr>
          <w:rStyle w:val="FontStyle253"/>
          <w:rFonts w:ascii="Times New Roman" w:hAnsi="Times New Roman" w:cs="Times New Roman"/>
          <w:sz w:val="24"/>
          <w:szCs w:val="24"/>
        </w:rPr>
        <w:t xml:space="preserve">взрослыми </w:t>
      </w:r>
      <w:r w:rsidRPr="00937EBF">
        <w:rPr>
          <w:rStyle w:val="FontStyle207"/>
          <w:rFonts w:ascii="Times New Roman" w:hAnsi="Times New Roman" w:cs="Times New Roman"/>
          <w:sz w:val="24"/>
          <w:szCs w:val="24"/>
        </w:rPr>
        <w:t xml:space="preserve">и </w:t>
      </w:r>
      <w:r w:rsidRPr="00937EBF">
        <w:rPr>
          <w:rStyle w:val="FontStyle253"/>
          <w:rFonts w:ascii="Times New Roman" w:hAnsi="Times New Roman" w:cs="Times New Roman"/>
          <w:sz w:val="24"/>
          <w:szCs w:val="24"/>
        </w:rPr>
        <w:t>детьми;</w:t>
      </w:r>
    </w:p>
    <w:p w:rsidR="0004347D" w:rsidRPr="00937EBF" w:rsidRDefault="0004347D" w:rsidP="00937EBF">
      <w:pPr>
        <w:pStyle w:val="Style82"/>
        <w:widowControl/>
        <w:numPr>
          <w:ilvl w:val="0"/>
          <w:numId w:val="14"/>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развитие всех компонентов устной речи детей (лексической стороны, грамматического строя речи, произносительной стороны речи; связной речи—диалогической </w:t>
      </w:r>
      <w:r w:rsidRPr="00937EBF">
        <w:rPr>
          <w:rStyle w:val="FontStyle207"/>
          <w:rFonts w:ascii="Times New Roman" w:hAnsi="Times New Roman" w:cs="Times New Roman"/>
          <w:sz w:val="24"/>
          <w:szCs w:val="24"/>
        </w:rPr>
        <w:t xml:space="preserve">и </w:t>
      </w:r>
      <w:r w:rsidRPr="00937EBF">
        <w:rPr>
          <w:rStyle w:val="FontStyle253"/>
          <w:rFonts w:ascii="Times New Roman" w:hAnsi="Times New Roman" w:cs="Times New Roman"/>
          <w:sz w:val="24"/>
          <w:szCs w:val="24"/>
        </w:rPr>
        <w:t>монологической форм) в различных формах и видах детской деятельности;</w:t>
      </w:r>
    </w:p>
    <w:p w:rsidR="0004347D" w:rsidRPr="00937EBF" w:rsidRDefault="0004347D" w:rsidP="00937EBF">
      <w:pPr>
        <w:pStyle w:val="Style82"/>
        <w:widowControl/>
        <w:numPr>
          <w:ilvl w:val="0"/>
          <w:numId w:val="14"/>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практическое овладение воспитанниками нормами речи».</w:t>
      </w:r>
    </w:p>
    <w:p w:rsidR="00FB552F" w:rsidRPr="00937EBF" w:rsidRDefault="00FB552F" w:rsidP="00937EBF">
      <w:pPr>
        <w:pStyle w:val="Style82"/>
        <w:widowControl/>
        <w:tabs>
          <w:tab w:val="left" w:pos="518"/>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Понимает и употребляет слова-антонимы; умеет образовывать новые слова по аналогии со знакомыми словами (сахарница — сухарница). </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Умеет выделять первый звук в слове. </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Рассказывает о содержании сюжетной картинки. </w:t>
      </w:r>
    </w:p>
    <w:p w:rsidR="00FB552F" w:rsidRPr="00937EBF" w:rsidRDefault="00FB552F"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 помощью взрослого повторяет образцы описания игрушки.</w:t>
      </w:r>
    </w:p>
    <w:p w:rsidR="00FB552F" w:rsidRPr="00937EBF" w:rsidRDefault="00FB552F" w:rsidP="00937EBF">
      <w:pPr>
        <w:pStyle w:val="Style82"/>
        <w:widowControl/>
        <w:tabs>
          <w:tab w:val="left" w:pos="518"/>
        </w:tabs>
        <w:spacing w:line="240" w:lineRule="auto"/>
        <w:ind w:firstLine="0"/>
        <w:jc w:val="both"/>
        <w:rPr>
          <w:rStyle w:val="FontStyle253"/>
          <w:rFonts w:ascii="Times New Roman" w:hAnsi="Times New Roman" w:cs="Times New Roman"/>
          <w:sz w:val="24"/>
          <w:szCs w:val="24"/>
        </w:rPr>
      </w:pPr>
    </w:p>
    <w:p w:rsidR="0004347D" w:rsidRPr="00937EBF" w:rsidRDefault="0004347D" w:rsidP="00937EBF">
      <w:pPr>
        <w:pStyle w:val="Style84"/>
        <w:widowControl/>
        <w:ind w:firstLine="709"/>
        <w:jc w:val="both"/>
        <w:rPr>
          <w:rStyle w:val="FontStyle264"/>
          <w:rFonts w:ascii="Times New Roman" w:hAnsi="Times New Roman" w:cs="Times New Roman"/>
          <w:b/>
        </w:rPr>
      </w:pPr>
    </w:p>
    <w:p w:rsidR="0004347D" w:rsidRPr="00937EBF" w:rsidRDefault="0004347D" w:rsidP="00937EBF">
      <w:pPr>
        <w:pStyle w:val="Style84"/>
        <w:widowControl/>
        <w:ind w:firstLine="709"/>
        <w:jc w:val="both"/>
        <w:rPr>
          <w:rStyle w:val="FontStyle264"/>
          <w:rFonts w:ascii="Times New Roman" w:hAnsi="Times New Roman" w:cs="Times New Roman"/>
          <w:b/>
        </w:rPr>
      </w:pPr>
      <w:r w:rsidRPr="00937EBF">
        <w:rPr>
          <w:rStyle w:val="FontStyle264"/>
          <w:rFonts w:ascii="Times New Roman" w:hAnsi="Times New Roman" w:cs="Times New Roman"/>
          <w:b/>
        </w:rPr>
        <w:t>Образовательная область «Чтение художественной литературы»</w:t>
      </w:r>
    </w:p>
    <w:p w:rsidR="0004347D" w:rsidRPr="00937EBF" w:rsidRDefault="0004347D" w:rsidP="00937EBF">
      <w:pPr>
        <w:pStyle w:val="Style81"/>
        <w:widowControl/>
        <w:spacing w:line="240" w:lineRule="auto"/>
        <w:ind w:firstLine="709"/>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«Содержание образовательной области „Чтение художественной литературы" направлено на достижение цели формирования интереса и потребности </w:t>
      </w:r>
      <w:r w:rsidRPr="00937EBF">
        <w:rPr>
          <w:rStyle w:val="FontStyle227"/>
          <w:rFonts w:ascii="Times New Roman" w:hAnsi="Times New Roman" w:cs="Times New Roman"/>
          <w:sz w:val="24"/>
          <w:szCs w:val="24"/>
        </w:rPr>
        <w:t xml:space="preserve">в </w:t>
      </w:r>
      <w:r w:rsidRPr="00937EBF">
        <w:rPr>
          <w:rStyle w:val="FontStyle253"/>
          <w:rFonts w:ascii="Times New Roman" w:hAnsi="Times New Roman" w:cs="Times New Roman"/>
          <w:sz w:val="24"/>
          <w:szCs w:val="24"/>
        </w:rPr>
        <w:t>чтении восприятии) книг через решение следующих задач:</w:t>
      </w:r>
    </w:p>
    <w:p w:rsidR="0004347D" w:rsidRPr="00937EBF" w:rsidRDefault="0004347D" w:rsidP="00937EBF">
      <w:pPr>
        <w:pStyle w:val="Style82"/>
        <w:widowControl/>
        <w:numPr>
          <w:ilvl w:val="0"/>
          <w:numId w:val="13"/>
        </w:numPr>
        <w:tabs>
          <w:tab w:val="left" w:pos="50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формирование целостной картины мира, в том числе первичных ценностных представлений;</w:t>
      </w:r>
    </w:p>
    <w:p w:rsidR="0004347D" w:rsidRPr="00937EBF" w:rsidRDefault="0004347D" w:rsidP="00937EBF">
      <w:pPr>
        <w:pStyle w:val="Style82"/>
        <w:widowControl/>
        <w:numPr>
          <w:ilvl w:val="0"/>
          <w:numId w:val="13"/>
        </w:numPr>
        <w:tabs>
          <w:tab w:val="left" w:pos="509"/>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развитие литературной речи;</w:t>
      </w:r>
    </w:p>
    <w:p w:rsidR="0004347D" w:rsidRPr="00937EBF" w:rsidRDefault="0004347D" w:rsidP="00937EBF">
      <w:pPr>
        <w:pStyle w:val="Style82"/>
        <w:widowControl/>
        <w:numPr>
          <w:ilvl w:val="0"/>
          <w:numId w:val="13"/>
        </w:numPr>
        <w:tabs>
          <w:tab w:val="left" w:pos="509"/>
          <w:tab w:val="left" w:pos="7450"/>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приобщение к словесному искусству, в том числе развитие художественного восприятия и эстетического вкуса".</w:t>
      </w:r>
    </w:p>
    <w:p w:rsidR="00FB552F" w:rsidRPr="00937EBF" w:rsidRDefault="00FB552F" w:rsidP="00937EBF">
      <w:pPr>
        <w:pStyle w:val="Style82"/>
        <w:widowControl/>
        <w:tabs>
          <w:tab w:val="left" w:pos="509"/>
          <w:tab w:val="left" w:pos="7450"/>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Может назвать любимую сказку, прочитать наизусть понравившееся стихотворение, считалку. </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Рассматривает иллюстрированные издания детских книг, проявляет интерес к ним.</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Драматизирует (инсценирует) с помощью взрослого небольшие сказки (отрывки из сказок).</w:t>
      </w:r>
    </w:p>
    <w:p w:rsidR="00FB552F" w:rsidRPr="00937EBF" w:rsidRDefault="00FB552F" w:rsidP="00937EBF">
      <w:pPr>
        <w:pStyle w:val="Style82"/>
        <w:widowControl/>
        <w:tabs>
          <w:tab w:val="left" w:pos="509"/>
          <w:tab w:val="left" w:pos="7450"/>
        </w:tabs>
        <w:spacing w:line="240" w:lineRule="auto"/>
        <w:ind w:firstLine="0"/>
        <w:jc w:val="both"/>
        <w:rPr>
          <w:rStyle w:val="FontStyle253"/>
          <w:rFonts w:ascii="Times New Roman" w:hAnsi="Times New Roman" w:cs="Times New Roman"/>
          <w:sz w:val="24"/>
          <w:szCs w:val="24"/>
        </w:rPr>
      </w:pPr>
    </w:p>
    <w:p w:rsidR="0004347D" w:rsidRPr="00937EBF" w:rsidRDefault="0004347D" w:rsidP="00937EBF">
      <w:pPr>
        <w:rPr>
          <w:lang w:val="tt-RU"/>
        </w:rPr>
      </w:pPr>
    </w:p>
    <w:p w:rsidR="0004347D" w:rsidRDefault="0004347D" w:rsidP="00937EBF">
      <w:pPr>
        <w:jc w:val="center"/>
        <w:rPr>
          <w:b/>
          <w:lang w:val="tt-RU"/>
        </w:rPr>
      </w:pPr>
      <w:r w:rsidRPr="00DD639F">
        <w:rPr>
          <w:b/>
          <w:lang w:val="tt-RU"/>
        </w:rPr>
        <w:lastRenderedPageBreak/>
        <w:t>Аралашу (матур әдәбият белән танышу) өлкәсе буенча календарь – тематик план</w:t>
      </w:r>
    </w:p>
    <w:p w:rsidR="00DD639F" w:rsidRPr="00DD639F" w:rsidRDefault="00DD639F" w:rsidP="00937EBF">
      <w:pPr>
        <w:jc w:val="center"/>
        <w:rPr>
          <w:b/>
          <w:lang w:val="tt-RU"/>
        </w:rPr>
      </w:pPr>
    </w:p>
    <w:tbl>
      <w:tblPr>
        <w:tblStyle w:val="a9"/>
        <w:tblW w:w="0" w:type="auto"/>
        <w:tblLayout w:type="fixed"/>
        <w:tblLook w:val="04A0" w:firstRow="1" w:lastRow="0" w:firstColumn="1" w:lastColumn="0" w:noHBand="0" w:noVBand="1"/>
      </w:tblPr>
      <w:tblGrid>
        <w:gridCol w:w="8330"/>
        <w:gridCol w:w="850"/>
      </w:tblGrid>
      <w:tr w:rsidR="0004347D" w:rsidRPr="00937EBF" w:rsidTr="0004347D">
        <w:trPr>
          <w:trHeight w:val="551"/>
        </w:trPr>
        <w:tc>
          <w:tcPr>
            <w:tcW w:w="8330" w:type="dxa"/>
          </w:tcPr>
          <w:p w:rsidR="0004347D" w:rsidRPr="00937EBF" w:rsidRDefault="0004347D" w:rsidP="00937EBF">
            <w:pPr>
              <w:jc w:val="center"/>
              <w:rPr>
                <w:sz w:val="24"/>
                <w:szCs w:val="24"/>
                <w:lang w:val="tt-RU"/>
              </w:rPr>
            </w:pPr>
            <w:r w:rsidRPr="00937EBF">
              <w:rPr>
                <w:sz w:val="24"/>
                <w:szCs w:val="24"/>
                <w:lang w:val="tt-RU"/>
              </w:rPr>
              <w:t>Проект темасы буенча тәк</w:t>
            </w:r>
            <w:r w:rsidRPr="00937EBF">
              <w:rPr>
                <w:sz w:val="24"/>
                <w:szCs w:val="24"/>
              </w:rPr>
              <w:t>ъ</w:t>
            </w:r>
            <w:r w:rsidRPr="00937EBF">
              <w:rPr>
                <w:sz w:val="24"/>
                <w:szCs w:val="24"/>
                <w:lang w:val="tt-RU"/>
              </w:rPr>
              <w:t>дим ителгән әсәрләр</w:t>
            </w:r>
          </w:p>
        </w:tc>
        <w:tc>
          <w:tcPr>
            <w:tcW w:w="850" w:type="dxa"/>
          </w:tcPr>
          <w:p w:rsidR="0004347D" w:rsidRPr="00937EBF" w:rsidRDefault="0004347D" w:rsidP="00937EBF">
            <w:pPr>
              <w:jc w:val="center"/>
              <w:rPr>
                <w:sz w:val="24"/>
                <w:szCs w:val="24"/>
                <w:lang w:val="tt-RU"/>
              </w:rPr>
            </w:pPr>
            <w:r w:rsidRPr="00937EBF">
              <w:rPr>
                <w:sz w:val="24"/>
                <w:szCs w:val="24"/>
                <w:lang w:val="tt-RU"/>
              </w:rPr>
              <w:t xml:space="preserve">Вакыты </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Саумы, бакча</w:t>
            </w:r>
          </w:p>
          <w:p w:rsidR="0004347D" w:rsidRPr="00937EBF" w:rsidRDefault="0004347D" w:rsidP="00937EBF">
            <w:pPr>
              <w:rPr>
                <w:sz w:val="24"/>
                <w:szCs w:val="24"/>
                <w:lang w:val="tt-RU"/>
              </w:rPr>
            </w:pPr>
            <w:r w:rsidRPr="00937EBF">
              <w:rPr>
                <w:sz w:val="24"/>
                <w:szCs w:val="24"/>
                <w:lang w:val="tt-RU"/>
              </w:rPr>
              <w:t>- “Өлкән группага күчкәч” (УМК”Балачак аланы, 205 бит)</w:t>
            </w:r>
          </w:p>
          <w:p w:rsidR="0004347D" w:rsidRPr="00937EBF" w:rsidRDefault="0004347D" w:rsidP="00937EBF">
            <w:pPr>
              <w:rPr>
                <w:sz w:val="24"/>
                <w:szCs w:val="24"/>
                <w:lang w:val="tt-RU"/>
              </w:rPr>
            </w:pPr>
            <w:r w:rsidRPr="00937EBF">
              <w:rPr>
                <w:sz w:val="24"/>
                <w:szCs w:val="24"/>
                <w:lang w:val="tt-RU"/>
              </w:rPr>
              <w:t>“Ул бакчаны ярата” Г.Лотфи (УМК “Балачак аланы”, 373 бит, Ф.В.Хәзрәтова “Туган телдә сөйләшәбез”, 200 бит)</w:t>
            </w:r>
          </w:p>
          <w:p w:rsidR="0004347D" w:rsidRPr="00937EBF" w:rsidRDefault="0004347D" w:rsidP="00937EBF">
            <w:pPr>
              <w:rPr>
                <w:sz w:val="24"/>
                <w:szCs w:val="24"/>
                <w:lang w:val="tt-RU"/>
              </w:rPr>
            </w:pPr>
            <w:r w:rsidRPr="00937EBF">
              <w:rPr>
                <w:sz w:val="24"/>
                <w:szCs w:val="24"/>
                <w:lang w:val="tt-RU"/>
              </w:rPr>
              <w:t>“Бакчага килгәч” Б.Рәхмәт (УМК “Балачак аланы”, 128 бит)</w:t>
            </w:r>
          </w:p>
          <w:p w:rsidR="0004347D" w:rsidRPr="00937EBF" w:rsidRDefault="0004347D" w:rsidP="00937EBF">
            <w:pPr>
              <w:rPr>
                <w:sz w:val="24"/>
                <w:szCs w:val="24"/>
                <w:lang w:val="tt-RU"/>
              </w:rPr>
            </w:pPr>
            <w:r w:rsidRPr="00937EBF">
              <w:rPr>
                <w:sz w:val="24"/>
                <w:szCs w:val="24"/>
                <w:lang w:val="tt-RU"/>
              </w:rPr>
              <w:t>“Балалар бакчасында” Ә.Хәсәнов (УМК “Балачак аланы”, 113 бит)</w:t>
            </w:r>
          </w:p>
          <w:p w:rsidR="0004347D" w:rsidRPr="00937EBF" w:rsidRDefault="0004347D" w:rsidP="00937EBF">
            <w:pPr>
              <w:rPr>
                <w:sz w:val="24"/>
                <w:szCs w:val="24"/>
                <w:lang w:val="tt-RU"/>
              </w:rPr>
            </w:pPr>
            <w:r w:rsidRPr="00937EBF">
              <w:rPr>
                <w:sz w:val="24"/>
                <w:szCs w:val="24"/>
                <w:lang w:val="tt-RU"/>
              </w:rPr>
              <w:t>“Җомак әйтәм – җавабын тап” (УМК “Балачак аланы”, 420 бит)</w:t>
            </w:r>
          </w:p>
          <w:p w:rsidR="0004347D" w:rsidRPr="00937EBF" w:rsidRDefault="0004347D" w:rsidP="00937EBF">
            <w:pPr>
              <w:tabs>
                <w:tab w:val="left" w:pos="225"/>
              </w:tabs>
              <w:rPr>
                <w:sz w:val="24"/>
                <w:szCs w:val="24"/>
                <w:lang w:val="tt-RU"/>
              </w:rPr>
            </w:pPr>
            <w:r w:rsidRPr="00937EBF">
              <w:rPr>
                <w:sz w:val="24"/>
                <w:szCs w:val="24"/>
                <w:lang w:val="tt-RU"/>
              </w:rPr>
              <w:t>“Тапкырларга – табышмак” (УМК “Туган телдә сөйләшәбез” З.М.Зарипова,214 бит)</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Туган ягым – яшел бишек</w:t>
            </w:r>
          </w:p>
          <w:p w:rsidR="0004347D" w:rsidRPr="00937EBF" w:rsidRDefault="0004347D" w:rsidP="00937EBF">
            <w:pPr>
              <w:rPr>
                <w:sz w:val="24"/>
                <w:szCs w:val="24"/>
                <w:lang w:val="tt-RU"/>
              </w:rPr>
            </w:pPr>
            <w:r w:rsidRPr="00937EBF">
              <w:rPr>
                <w:sz w:val="24"/>
                <w:szCs w:val="24"/>
                <w:lang w:val="tt-RU"/>
              </w:rPr>
              <w:t>“Туган илем”Р.Вәлиева (УМК “Туган телдә сөйләшәбез” З.М.Зарипова,17 бит)</w:t>
            </w:r>
          </w:p>
          <w:p w:rsidR="0004347D" w:rsidRPr="00937EBF" w:rsidRDefault="0004347D" w:rsidP="00937EBF">
            <w:pPr>
              <w:rPr>
                <w:sz w:val="24"/>
                <w:szCs w:val="24"/>
                <w:lang w:val="tt-RU"/>
              </w:rPr>
            </w:pPr>
            <w:r w:rsidRPr="00937EBF">
              <w:rPr>
                <w:sz w:val="24"/>
                <w:szCs w:val="24"/>
                <w:lang w:val="tt-RU"/>
              </w:rPr>
              <w:t>“Татарстан байрагы”Ф.Яруллин(УМК “Туган телдә сөйләшәбез” З.М.Зарипова,143 бит)</w:t>
            </w:r>
          </w:p>
          <w:p w:rsidR="0004347D" w:rsidRPr="00937EBF" w:rsidRDefault="0004347D" w:rsidP="00937EBF">
            <w:pPr>
              <w:rPr>
                <w:sz w:val="24"/>
                <w:szCs w:val="24"/>
                <w:lang w:val="tt-RU"/>
              </w:rPr>
            </w:pPr>
            <w:r w:rsidRPr="00937EBF">
              <w:rPr>
                <w:sz w:val="24"/>
                <w:szCs w:val="24"/>
                <w:lang w:val="tt-RU"/>
              </w:rPr>
              <w:t>“Казан” риваять сөйләү (УМК “Туган телдә сөйләшәбез” З.М.Зарипова,143 б.)</w:t>
            </w:r>
          </w:p>
          <w:p w:rsidR="0004347D" w:rsidRPr="00937EBF" w:rsidRDefault="0004347D" w:rsidP="00937EBF">
            <w:pPr>
              <w:rPr>
                <w:sz w:val="24"/>
                <w:szCs w:val="24"/>
                <w:lang w:val="tt-RU"/>
              </w:rPr>
            </w:pPr>
            <w:r w:rsidRPr="00937EBF">
              <w:rPr>
                <w:sz w:val="24"/>
                <w:szCs w:val="24"/>
                <w:lang w:val="tt-RU"/>
              </w:rPr>
              <w:t>“Татарстан җирләре” Ә.Синегулов (УМК “Туган телдә сөйләшәбез” З.М.Зарипова,150 бит)</w:t>
            </w:r>
          </w:p>
          <w:p w:rsidR="0004347D" w:rsidRPr="00937EBF" w:rsidRDefault="0004347D" w:rsidP="00937EBF">
            <w:pPr>
              <w:rPr>
                <w:sz w:val="24"/>
                <w:szCs w:val="24"/>
                <w:lang w:val="tt-RU"/>
              </w:rPr>
            </w:pPr>
            <w:r w:rsidRPr="00937EBF">
              <w:rPr>
                <w:sz w:val="24"/>
                <w:szCs w:val="24"/>
                <w:lang w:val="tt-RU"/>
              </w:rPr>
              <w:t>”Туган телем” Э.Мөэминова шигырен ятлау (“Иң матур сүз, 220 бит)</w:t>
            </w:r>
          </w:p>
          <w:p w:rsidR="0004347D" w:rsidRPr="00937EBF" w:rsidRDefault="0004347D" w:rsidP="00937EBF">
            <w:pPr>
              <w:rPr>
                <w:sz w:val="24"/>
                <w:szCs w:val="24"/>
                <w:lang w:val="tt-RU"/>
              </w:rPr>
            </w:pPr>
            <w:r w:rsidRPr="00937EBF">
              <w:rPr>
                <w:sz w:val="24"/>
                <w:szCs w:val="24"/>
                <w:lang w:val="tt-RU"/>
              </w:rPr>
              <w:t>“Йомшак су, йөгерек су..”Җ.Тәрҗеманов  шигырен ятлау</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Безнең гаилә</w:t>
            </w:r>
          </w:p>
          <w:p w:rsidR="0004347D" w:rsidRPr="00937EBF" w:rsidRDefault="0004347D" w:rsidP="00937EBF">
            <w:pPr>
              <w:rPr>
                <w:sz w:val="24"/>
                <w:szCs w:val="24"/>
                <w:lang w:val="tt-RU"/>
              </w:rPr>
            </w:pPr>
            <w:r w:rsidRPr="00937EBF">
              <w:rPr>
                <w:sz w:val="24"/>
                <w:szCs w:val="24"/>
                <w:lang w:val="tt-RU"/>
              </w:rPr>
              <w:t>“Безнең гаилә” Г.Тукай шигырен уку (УМК “Балачак аланы”, 206 бит)</w:t>
            </w:r>
          </w:p>
          <w:p w:rsidR="0004347D" w:rsidRPr="00937EBF" w:rsidRDefault="0004347D" w:rsidP="00937EBF">
            <w:pPr>
              <w:rPr>
                <w:sz w:val="24"/>
                <w:szCs w:val="24"/>
                <w:lang w:val="tt-RU"/>
              </w:rPr>
            </w:pPr>
            <w:r w:rsidRPr="00937EBF">
              <w:rPr>
                <w:sz w:val="24"/>
                <w:szCs w:val="24"/>
                <w:lang w:val="tt-RU"/>
              </w:rPr>
              <w:t>“Иң матур сүз” Н.Исәнбәт шигырен уку (УМК “Балачак аланы”, 206 бит)</w:t>
            </w:r>
          </w:p>
          <w:p w:rsidR="0004347D" w:rsidRPr="00937EBF" w:rsidRDefault="0004347D" w:rsidP="00937EBF">
            <w:pPr>
              <w:rPr>
                <w:sz w:val="24"/>
                <w:szCs w:val="24"/>
                <w:lang w:val="tt-RU"/>
              </w:rPr>
            </w:pPr>
            <w:r w:rsidRPr="00937EBF">
              <w:rPr>
                <w:sz w:val="24"/>
                <w:szCs w:val="24"/>
                <w:lang w:val="tt-RU"/>
              </w:rPr>
              <w:t>“Дәү әнием” Ә.Бикчәнтәева шигырен уку (“Иң татлы тел”,79 бит)</w:t>
            </w:r>
          </w:p>
          <w:p w:rsidR="0004347D" w:rsidRPr="00937EBF" w:rsidRDefault="0004347D" w:rsidP="00937EBF">
            <w:pPr>
              <w:rPr>
                <w:sz w:val="24"/>
                <w:szCs w:val="24"/>
                <w:lang w:val="tt-RU"/>
              </w:rPr>
            </w:pPr>
            <w:r w:rsidRPr="00937EBF">
              <w:rPr>
                <w:sz w:val="24"/>
                <w:szCs w:val="24"/>
                <w:lang w:val="tt-RU"/>
              </w:rPr>
              <w:t>“Оекбаш” Р.Корбан (УМК “Балачак аланы”  128 бит)</w:t>
            </w:r>
          </w:p>
          <w:p w:rsidR="0004347D" w:rsidRPr="00937EBF" w:rsidRDefault="0004347D" w:rsidP="00937EBF">
            <w:pPr>
              <w:rPr>
                <w:sz w:val="24"/>
                <w:szCs w:val="24"/>
                <w:lang w:val="tt-RU"/>
              </w:rPr>
            </w:pPr>
            <w:r w:rsidRPr="00937EBF">
              <w:rPr>
                <w:sz w:val="24"/>
                <w:szCs w:val="24"/>
                <w:lang w:val="tt-RU"/>
              </w:rPr>
              <w:t>“Казлар-аккошлар” рус халык әкияте(УМК “Балачак аланы”  220 бит)</w:t>
            </w:r>
          </w:p>
          <w:p w:rsidR="0004347D" w:rsidRPr="00937EBF" w:rsidRDefault="0004347D" w:rsidP="00937EBF">
            <w:pPr>
              <w:rPr>
                <w:sz w:val="24"/>
                <w:szCs w:val="24"/>
                <w:lang w:val="tt-RU"/>
              </w:rPr>
            </w:pPr>
            <w:r w:rsidRPr="00937EBF">
              <w:rPr>
                <w:sz w:val="24"/>
                <w:szCs w:val="24"/>
                <w:lang w:val="tt-RU"/>
              </w:rPr>
              <w:t>“Минем гаилә” З.Туфайлова (УМК “Туган телдә сөйләшәбез” З.М.Зарипова,175 бит)</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А.Алиш иҗаты</w:t>
            </w:r>
          </w:p>
          <w:p w:rsidR="0004347D" w:rsidRPr="00937EBF" w:rsidRDefault="0004347D" w:rsidP="00937EBF">
            <w:pPr>
              <w:rPr>
                <w:sz w:val="24"/>
                <w:szCs w:val="24"/>
                <w:lang w:val="tt-RU"/>
              </w:rPr>
            </w:pPr>
            <w:r w:rsidRPr="00937EBF">
              <w:rPr>
                <w:sz w:val="24"/>
                <w:szCs w:val="24"/>
                <w:lang w:val="tt-RU"/>
              </w:rPr>
              <w:t>“Чукмар белән Тукмар” А.Алиш әкият уку</w:t>
            </w:r>
          </w:p>
          <w:p w:rsidR="0004347D" w:rsidRPr="00937EBF" w:rsidRDefault="0004347D" w:rsidP="00937EBF">
            <w:pPr>
              <w:rPr>
                <w:sz w:val="24"/>
                <w:szCs w:val="24"/>
                <w:lang w:val="tt-RU"/>
              </w:rPr>
            </w:pPr>
            <w:r w:rsidRPr="00937EBF">
              <w:rPr>
                <w:sz w:val="24"/>
                <w:szCs w:val="24"/>
                <w:lang w:val="tt-RU"/>
              </w:rPr>
              <w:t>“Урамда ничек йөрергә?” Х.Гарданов (УМК “Балачак аланы”, 145 бит)</w:t>
            </w:r>
          </w:p>
          <w:p w:rsidR="0004347D" w:rsidRPr="00937EBF" w:rsidRDefault="0004347D" w:rsidP="00937EBF">
            <w:pPr>
              <w:rPr>
                <w:sz w:val="24"/>
                <w:szCs w:val="24"/>
                <w:lang w:val="tt-RU"/>
              </w:rPr>
            </w:pPr>
            <w:r w:rsidRPr="00937EBF">
              <w:rPr>
                <w:sz w:val="24"/>
                <w:szCs w:val="24"/>
                <w:lang w:val="tt-RU"/>
              </w:rPr>
              <w:t>“Бикбатыр белән Биккуркак” А.Алиш әкиятен уку, эчтәлек</w:t>
            </w:r>
          </w:p>
          <w:p w:rsidR="0004347D" w:rsidRPr="00937EBF" w:rsidRDefault="0004347D" w:rsidP="00937EBF">
            <w:pPr>
              <w:rPr>
                <w:sz w:val="24"/>
                <w:szCs w:val="24"/>
                <w:lang w:val="tt-RU"/>
              </w:rPr>
            </w:pPr>
            <w:r w:rsidRPr="00937EBF">
              <w:rPr>
                <w:sz w:val="24"/>
                <w:szCs w:val="24"/>
                <w:lang w:val="tt-RU"/>
              </w:rPr>
              <w:t>“Аерылганны аю ашар, бүленгәнне бүре ашар” А.Алиш</w:t>
            </w:r>
          </w:p>
          <w:p w:rsidR="0004347D" w:rsidRPr="00937EBF" w:rsidRDefault="0004347D" w:rsidP="00937EBF">
            <w:pPr>
              <w:rPr>
                <w:sz w:val="24"/>
                <w:szCs w:val="24"/>
                <w:lang w:val="tt-RU"/>
              </w:rPr>
            </w:pPr>
            <w:r w:rsidRPr="00937EBF">
              <w:rPr>
                <w:sz w:val="24"/>
                <w:szCs w:val="24"/>
                <w:lang w:val="tt-RU"/>
              </w:rPr>
              <w:t>“Сертотмас үрдәк” А.Алиш, уку, сәхнәләштерү(УМК “Туган телдә сөйләшәбез” З.М.Зарипова,153 бит)</w:t>
            </w:r>
          </w:p>
          <w:p w:rsidR="0004347D" w:rsidRPr="00937EBF" w:rsidRDefault="0004347D" w:rsidP="00937EBF">
            <w:pPr>
              <w:rPr>
                <w:sz w:val="24"/>
                <w:szCs w:val="24"/>
                <w:lang w:val="tt-RU"/>
              </w:rPr>
            </w:pPr>
            <w:r w:rsidRPr="00937EBF">
              <w:rPr>
                <w:sz w:val="24"/>
                <w:szCs w:val="24"/>
                <w:lang w:val="tt-RU"/>
              </w:rPr>
              <w:t>”Каз белән Аккош” А.Алиш хикәясен уку, эчтәлек</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Сентябрь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Яхшы сүз – җан азыгы</w:t>
            </w:r>
          </w:p>
          <w:p w:rsidR="0004347D" w:rsidRPr="00937EBF" w:rsidRDefault="0004347D" w:rsidP="00937EBF">
            <w:pPr>
              <w:rPr>
                <w:sz w:val="24"/>
                <w:szCs w:val="24"/>
                <w:lang w:val="tt-RU"/>
              </w:rPr>
            </w:pPr>
            <w:r w:rsidRPr="00937EBF">
              <w:rPr>
                <w:sz w:val="24"/>
                <w:szCs w:val="24"/>
                <w:lang w:val="tt-RU"/>
              </w:rPr>
              <w:t>“Рәхмәт” Ф.Бәдретдин хикәясен уку, эчтәлек</w:t>
            </w:r>
          </w:p>
          <w:p w:rsidR="0004347D" w:rsidRPr="00937EBF" w:rsidRDefault="0004347D" w:rsidP="00937EBF">
            <w:pPr>
              <w:rPr>
                <w:sz w:val="24"/>
                <w:szCs w:val="24"/>
                <w:lang w:val="tt-RU"/>
              </w:rPr>
            </w:pPr>
            <w:r w:rsidRPr="00937EBF">
              <w:rPr>
                <w:sz w:val="24"/>
                <w:szCs w:val="24"/>
                <w:lang w:val="tt-RU"/>
              </w:rPr>
              <w:t>“Тәмле сүз” Ә.Бикчәнтәева әкиятен уку, фикер алышу (УМК “Балачак аланы”, 116 бит)</w:t>
            </w:r>
          </w:p>
          <w:p w:rsidR="0004347D" w:rsidRPr="00937EBF" w:rsidRDefault="0004347D" w:rsidP="00937EBF">
            <w:pPr>
              <w:rPr>
                <w:sz w:val="24"/>
                <w:szCs w:val="24"/>
                <w:lang w:val="tt-RU"/>
              </w:rPr>
            </w:pPr>
            <w:r w:rsidRPr="00937EBF">
              <w:rPr>
                <w:sz w:val="24"/>
                <w:szCs w:val="24"/>
                <w:lang w:val="tt-RU"/>
              </w:rPr>
              <w:t>“”Тылсымлы сүз” В.Осеева(УМК “Балачак аланы”, 266 бит)</w:t>
            </w:r>
          </w:p>
          <w:p w:rsidR="0004347D" w:rsidRPr="00937EBF" w:rsidRDefault="0004347D" w:rsidP="00937EBF">
            <w:pPr>
              <w:rPr>
                <w:sz w:val="24"/>
                <w:szCs w:val="24"/>
                <w:lang w:val="tt-RU"/>
              </w:rPr>
            </w:pPr>
            <w:r w:rsidRPr="00937EBF">
              <w:rPr>
                <w:sz w:val="24"/>
                <w:szCs w:val="24"/>
                <w:lang w:val="tt-RU"/>
              </w:rPr>
              <w:t>“Дәү әнием” Ә.Бикчәнтәева шигырен ятлау</w:t>
            </w:r>
          </w:p>
          <w:p w:rsidR="0004347D" w:rsidRPr="00937EBF" w:rsidRDefault="0004347D" w:rsidP="00937EBF">
            <w:pPr>
              <w:rPr>
                <w:sz w:val="24"/>
                <w:szCs w:val="24"/>
                <w:lang w:val="tt-RU"/>
              </w:rPr>
            </w:pPr>
            <w:r w:rsidRPr="00937EBF">
              <w:rPr>
                <w:sz w:val="24"/>
                <w:szCs w:val="24"/>
                <w:lang w:val="tt-RU"/>
              </w:rPr>
              <w:t>“Авыру урман” Р.Бәшәр шигырен уку, фикер алышу (УМК “Балачак аланы”, 410 бит)</w:t>
            </w:r>
          </w:p>
          <w:p w:rsidR="0004347D" w:rsidRPr="00937EBF" w:rsidRDefault="0004347D" w:rsidP="00937EBF">
            <w:pPr>
              <w:rPr>
                <w:sz w:val="24"/>
                <w:szCs w:val="24"/>
                <w:lang w:val="tt-RU"/>
              </w:rPr>
            </w:pPr>
            <w:r w:rsidRPr="00937EBF">
              <w:rPr>
                <w:sz w:val="24"/>
                <w:szCs w:val="24"/>
                <w:lang w:val="tt-RU"/>
              </w:rPr>
              <w:t>“Өч кыз” тат.х.әкияте (УМК “Туган телдә сөйләшәбез” З.М.Зарипова,19 бит)</w:t>
            </w:r>
          </w:p>
          <w:p w:rsidR="0004347D" w:rsidRPr="00937EBF" w:rsidRDefault="0004347D" w:rsidP="00937EBF">
            <w:pPr>
              <w:rPr>
                <w:sz w:val="24"/>
                <w:szCs w:val="24"/>
                <w:lang w:val="tt-RU"/>
              </w:rPr>
            </w:pPr>
            <w:r w:rsidRPr="00937EBF">
              <w:rPr>
                <w:sz w:val="24"/>
                <w:szCs w:val="24"/>
                <w:lang w:val="tt-RU"/>
              </w:rPr>
              <w:t>“Оекбаш” Р.Корбан (УМК “Туган телдә сөйләшәбез” З.М.Зарипова,35бит)</w:t>
            </w:r>
          </w:p>
          <w:p w:rsidR="0004347D" w:rsidRPr="00937EBF" w:rsidRDefault="0004347D" w:rsidP="00937EBF">
            <w:pPr>
              <w:rPr>
                <w:sz w:val="24"/>
                <w:szCs w:val="24"/>
                <w:lang w:val="tt-RU"/>
              </w:rPr>
            </w:pPr>
            <w:r w:rsidRPr="00937EBF">
              <w:rPr>
                <w:sz w:val="24"/>
                <w:szCs w:val="24"/>
                <w:lang w:val="tt-RU"/>
              </w:rPr>
              <w:t>“Ярдәм” Н.Каштан (УМК “Балачак аланы”,380 б)</w:t>
            </w:r>
          </w:p>
          <w:p w:rsidR="0004347D" w:rsidRPr="00937EBF" w:rsidRDefault="0004347D" w:rsidP="00937EBF">
            <w:pPr>
              <w:rPr>
                <w:sz w:val="24"/>
                <w:szCs w:val="24"/>
                <w:lang w:val="tt-RU"/>
              </w:rPr>
            </w:pPr>
            <w:r w:rsidRPr="00937EBF">
              <w:rPr>
                <w:sz w:val="24"/>
                <w:szCs w:val="24"/>
                <w:lang w:val="tt-RU"/>
              </w:rPr>
              <w:t>“Әбиләрдә кунакта” А.Алиш (УМК “Балачак аланы”,169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Алтын көз. Кошлар китте җылы якка.</w:t>
            </w:r>
          </w:p>
          <w:p w:rsidR="0004347D" w:rsidRPr="00937EBF" w:rsidRDefault="0004347D" w:rsidP="00937EBF">
            <w:pPr>
              <w:rPr>
                <w:sz w:val="24"/>
                <w:szCs w:val="24"/>
                <w:lang w:val="tt-RU"/>
              </w:rPr>
            </w:pPr>
            <w:r w:rsidRPr="00937EBF">
              <w:rPr>
                <w:sz w:val="24"/>
                <w:szCs w:val="24"/>
                <w:lang w:val="tt-RU"/>
              </w:rPr>
              <w:t>“Батыр кызчык” Б.Рәхимова (УМК “Балачак аланы”, 409 бит)</w:t>
            </w:r>
          </w:p>
          <w:p w:rsidR="0004347D" w:rsidRPr="00937EBF" w:rsidRDefault="0004347D" w:rsidP="00937EBF">
            <w:pPr>
              <w:rPr>
                <w:sz w:val="24"/>
                <w:szCs w:val="24"/>
                <w:lang w:val="tt-RU"/>
              </w:rPr>
            </w:pPr>
            <w:r w:rsidRPr="00937EBF">
              <w:rPr>
                <w:sz w:val="24"/>
                <w:szCs w:val="24"/>
                <w:lang w:val="tt-RU"/>
              </w:rPr>
              <w:t>“Көз җитте” М.Җәлил (УМК “Туган телдә сөйләшәбез” З.М.Зарипова,156 бит)</w:t>
            </w:r>
          </w:p>
          <w:p w:rsidR="0004347D" w:rsidRPr="00937EBF" w:rsidRDefault="0004347D" w:rsidP="00937EBF">
            <w:pPr>
              <w:rPr>
                <w:sz w:val="24"/>
                <w:szCs w:val="24"/>
                <w:lang w:val="tt-RU"/>
              </w:rPr>
            </w:pPr>
            <w:r w:rsidRPr="00937EBF">
              <w:rPr>
                <w:sz w:val="24"/>
                <w:szCs w:val="24"/>
                <w:lang w:val="tt-RU"/>
              </w:rPr>
              <w:t xml:space="preserve">“Дәү әнием – бакчачы”Х.Халиков </w:t>
            </w:r>
          </w:p>
          <w:p w:rsidR="0004347D" w:rsidRPr="00937EBF" w:rsidRDefault="0004347D" w:rsidP="00937EBF">
            <w:pPr>
              <w:rPr>
                <w:sz w:val="24"/>
                <w:szCs w:val="24"/>
                <w:lang w:val="tt-RU"/>
              </w:rPr>
            </w:pPr>
            <w:r w:rsidRPr="00937EBF">
              <w:rPr>
                <w:sz w:val="24"/>
                <w:szCs w:val="24"/>
                <w:lang w:val="tt-RU"/>
              </w:rPr>
              <w:t>“Күңелле чыпчык белән күңелсез карга” калмык халык әкиятен уку</w:t>
            </w:r>
          </w:p>
          <w:p w:rsidR="0004347D" w:rsidRPr="00937EBF" w:rsidRDefault="0004347D" w:rsidP="00937EBF">
            <w:pPr>
              <w:rPr>
                <w:sz w:val="24"/>
                <w:szCs w:val="24"/>
                <w:lang w:val="tt-RU"/>
              </w:rPr>
            </w:pPr>
            <w:r w:rsidRPr="00937EBF">
              <w:rPr>
                <w:sz w:val="24"/>
                <w:szCs w:val="24"/>
                <w:lang w:val="tt-RU"/>
              </w:rPr>
              <w:t>“Яфрак бәйрәме”Л.Лерон(УМК Ф.В.Хәзрәтова“Туган телдә сөйләшәбез”202)</w:t>
            </w:r>
          </w:p>
          <w:p w:rsidR="0004347D" w:rsidRPr="00937EBF" w:rsidRDefault="0004347D" w:rsidP="00937EBF">
            <w:pPr>
              <w:rPr>
                <w:sz w:val="24"/>
                <w:szCs w:val="24"/>
                <w:lang w:val="tt-RU"/>
              </w:rPr>
            </w:pPr>
            <w:r w:rsidRPr="00937EBF">
              <w:rPr>
                <w:sz w:val="24"/>
                <w:szCs w:val="24"/>
                <w:lang w:val="tt-RU"/>
              </w:rPr>
              <w:t>“Көз” Х.Халиков ятлау (УМК “Туган телдә сөйләшәбез” З.М.Зарипова,25 бит)</w:t>
            </w:r>
          </w:p>
          <w:p w:rsidR="0004347D" w:rsidRPr="00937EBF" w:rsidRDefault="0004347D" w:rsidP="00937EBF">
            <w:pPr>
              <w:rPr>
                <w:sz w:val="24"/>
                <w:szCs w:val="24"/>
                <w:lang w:val="tt-RU"/>
              </w:rPr>
            </w:pPr>
            <w:r w:rsidRPr="00937EBF">
              <w:rPr>
                <w:sz w:val="24"/>
                <w:szCs w:val="24"/>
                <w:lang w:val="tt-RU"/>
              </w:rPr>
              <w:t xml:space="preserve"> “Балан” Н.Мадьяров (УМК “Туган телдә сөйләшәбез” З.М.Зарипова,165 бит)</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Икмәк яшәү терәге</w:t>
            </w:r>
          </w:p>
          <w:p w:rsidR="0004347D" w:rsidRPr="00937EBF" w:rsidRDefault="0004347D" w:rsidP="00937EBF">
            <w:pPr>
              <w:rPr>
                <w:sz w:val="24"/>
                <w:szCs w:val="24"/>
                <w:lang w:val="tt-RU"/>
              </w:rPr>
            </w:pPr>
            <w:r w:rsidRPr="00937EBF">
              <w:rPr>
                <w:sz w:val="24"/>
                <w:szCs w:val="24"/>
                <w:lang w:val="tt-RU"/>
              </w:rPr>
              <w:t>“Икмәк” төрекмән халык әкияте (УМК “Балачак аланы”, 225 бит)</w:t>
            </w:r>
          </w:p>
          <w:p w:rsidR="0004347D" w:rsidRPr="00937EBF" w:rsidRDefault="0004347D" w:rsidP="00937EBF">
            <w:pPr>
              <w:rPr>
                <w:sz w:val="24"/>
                <w:szCs w:val="24"/>
                <w:lang w:val="tt-RU"/>
              </w:rPr>
            </w:pPr>
            <w:r w:rsidRPr="00937EBF">
              <w:rPr>
                <w:sz w:val="24"/>
                <w:szCs w:val="24"/>
                <w:lang w:val="tt-RU"/>
              </w:rPr>
              <w:t>“Без игенчеләр булдык” Р.Вәлиева (УМК “Туган телдә сөйләшәбез” З.М.Зарипова,31 бит)</w:t>
            </w:r>
          </w:p>
          <w:p w:rsidR="0004347D" w:rsidRPr="00937EBF" w:rsidRDefault="0004347D" w:rsidP="00937EBF">
            <w:pPr>
              <w:rPr>
                <w:sz w:val="24"/>
                <w:szCs w:val="24"/>
                <w:lang w:val="tt-RU"/>
              </w:rPr>
            </w:pPr>
            <w:r w:rsidRPr="00937EBF">
              <w:rPr>
                <w:sz w:val="24"/>
                <w:szCs w:val="24"/>
                <w:lang w:val="tt-RU"/>
              </w:rPr>
              <w:t>Табышмаклар әйтү (УМК “Туган телдә сөйләшәбез” З.М.Зарипова,30 бит)</w:t>
            </w:r>
          </w:p>
          <w:p w:rsidR="0004347D" w:rsidRPr="00937EBF" w:rsidRDefault="0004347D" w:rsidP="00937EBF">
            <w:pPr>
              <w:rPr>
                <w:sz w:val="24"/>
                <w:szCs w:val="24"/>
                <w:lang w:val="tt-RU"/>
              </w:rPr>
            </w:pPr>
            <w:r w:rsidRPr="00937EBF">
              <w:rPr>
                <w:sz w:val="24"/>
                <w:szCs w:val="24"/>
                <w:lang w:val="tt-RU"/>
              </w:rPr>
              <w:t>“Ашлар солтаны”Р.Валиева (УМК “Туган телдә сөйләшәбез” З.М.Зарипова,169 бит)</w:t>
            </w:r>
          </w:p>
          <w:p w:rsidR="0004347D" w:rsidRPr="00937EBF" w:rsidRDefault="0004347D" w:rsidP="00937EBF">
            <w:pPr>
              <w:rPr>
                <w:sz w:val="24"/>
                <w:szCs w:val="24"/>
                <w:lang w:val="tt-RU"/>
              </w:rPr>
            </w:pPr>
            <w:r w:rsidRPr="00937EBF">
              <w:rPr>
                <w:sz w:val="24"/>
                <w:szCs w:val="24"/>
                <w:lang w:val="tt-RU"/>
              </w:rPr>
              <w:t>“Башак” укр.х.ә. (УМК “Балачак аланы”,153б)</w:t>
            </w:r>
          </w:p>
          <w:p w:rsidR="0004347D" w:rsidRPr="00937EBF" w:rsidRDefault="0004347D" w:rsidP="00937EBF">
            <w:pPr>
              <w:rPr>
                <w:sz w:val="24"/>
                <w:szCs w:val="24"/>
                <w:lang w:val="tt-RU"/>
              </w:rPr>
            </w:pPr>
            <w:r w:rsidRPr="00937EBF">
              <w:rPr>
                <w:sz w:val="24"/>
                <w:szCs w:val="24"/>
                <w:lang w:val="tt-RU"/>
              </w:rPr>
              <w:t>“Икмәк” төрекмән х.ә. (УМК “Балачак аланы”,255 б)</w:t>
            </w:r>
          </w:p>
          <w:p w:rsidR="0004347D" w:rsidRPr="00937EBF" w:rsidRDefault="0004347D" w:rsidP="00937EBF">
            <w:pPr>
              <w:rPr>
                <w:sz w:val="24"/>
                <w:szCs w:val="24"/>
                <w:lang w:val="tt-RU"/>
              </w:rPr>
            </w:pPr>
            <w:r w:rsidRPr="00937EBF">
              <w:rPr>
                <w:sz w:val="24"/>
                <w:szCs w:val="24"/>
                <w:lang w:val="tt-RU"/>
              </w:rPr>
              <w:t>“Без игенчеләр булдык” Р.Валиева (УМК “Балачак аланы”,188 б)</w:t>
            </w:r>
          </w:p>
          <w:p w:rsidR="0004347D" w:rsidRPr="00937EBF" w:rsidRDefault="0004347D" w:rsidP="00937EBF">
            <w:pPr>
              <w:rPr>
                <w:sz w:val="24"/>
                <w:szCs w:val="24"/>
                <w:lang w:val="tt-RU"/>
              </w:rPr>
            </w:pPr>
            <w:r w:rsidRPr="00937EBF">
              <w:rPr>
                <w:sz w:val="24"/>
                <w:szCs w:val="24"/>
                <w:lang w:val="tt-RU"/>
              </w:rPr>
              <w:t>“Алтын бөртекләр” тат.х.ә. (УМК “Балачак аланы”,215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Көзге муллык</w:t>
            </w:r>
          </w:p>
          <w:p w:rsidR="0004347D" w:rsidRPr="00937EBF" w:rsidRDefault="0004347D" w:rsidP="00937EBF">
            <w:pPr>
              <w:rPr>
                <w:sz w:val="24"/>
                <w:szCs w:val="24"/>
                <w:lang w:val="tt-RU"/>
              </w:rPr>
            </w:pPr>
            <w:r w:rsidRPr="00937EBF">
              <w:rPr>
                <w:sz w:val="24"/>
                <w:szCs w:val="24"/>
                <w:lang w:val="tt-RU"/>
              </w:rPr>
              <w:t>“Көз” Х.Халиков (УМК “Балачак аланы”,187 б)</w:t>
            </w:r>
          </w:p>
          <w:p w:rsidR="0004347D" w:rsidRPr="00937EBF" w:rsidRDefault="0004347D" w:rsidP="00937EBF">
            <w:pPr>
              <w:rPr>
                <w:sz w:val="24"/>
                <w:szCs w:val="24"/>
                <w:lang w:val="tt-RU"/>
              </w:rPr>
            </w:pPr>
            <w:r w:rsidRPr="00937EBF">
              <w:rPr>
                <w:sz w:val="24"/>
                <w:szCs w:val="24"/>
                <w:lang w:val="tt-RU"/>
              </w:rPr>
              <w:t>“Көзге табын” Ф.Яруллин (УМК “Балачак аланы”,187 б)</w:t>
            </w:r>
          </w:p>
          <w:p w:rsidR="0004347D" w:rsidRPr="00937EBF" w:rsidRDefault="0004347D" w:rsidP="00937EBF">
            <w:pPr>
              <w:rPr>
                <w:sz w:val="24"/>
                <w:szCs w:val="24"/>
                <w:lang w:val="tt-RU"/>
              </w:rPr>
            </w:pPr>
            <w:r w:rsidRPr="00937EBF">
              <w:rPr>
                <w:sz w:val="24"/>
                <w:szCs w:val="24"/>
                <w:lang w:val="tt-RU"/>
              </w:rPr>
              <w:t>“Яшелчәләр бәхәсе” В.Хәйруллина (УМК”Балачак аланы”, 151 бит)</w:t>
            </w:r>
          </w:p>
          <w:p w:rsidR="0004347D" w:rsidRPr="00937EBF" w:rsidRDefault="0004347D" w:rsidP="00937EBF">
            <w:pPr>
              <w:rPr>
                <w:sz w:val="24"/>
                <w:szCs w:val="24"/>
                <w:lang w:val="tt-RU"/>
              </w:rPr>
            </w:pPr>
            <w:r w:rsidRPr="00937EBF">
              <w:rPr>
                <w:sz w:val="24"/>
                <w:szCs w:val="24"/>
                <w:lang w:val="tt-RU"/>
              </w:rPr>
              <w:t>Санамыш өйрәнү</w:t>
            </w:r>
          </w:p>
          <w:p w:rsidR="0004347D" w:rsidRPr="00937EBF" w:rsidRDefault="0004347D" w:rsidP="00937EBF">
            <w:pPr>
              <w:rPr>
                <w:sz w:val="24"/>
                <w:szCs w:val="24"/>
                <w:lang w:val="tt-RU"/>
              </w:rPr>
            </w:pPr>
            <w:r w:rsidRPr="00937EBF">
              <w:rPr>
                <w:sz w:val="24"/>
                <w:szCs w:val="24"/>
                <w:lang w:val="tt-RU"/>
              </w:rPr>
              <w:t>“Түтәлләрдә үсте яшелчә” Х.Гарданов ятлау  ((УМК “Туган телдә сөйләшәбез” З.М.Зарипова, 29  бит) “Балачак аланы”, 512 бит)</w:t>
            </w:r>
          </w:p>
          <w:p w:rsidR="0004347D" w:rsidRPr="00937EBF" w:rsidRDefault="0004347D" w:rsidP="00937EBF">
            <w:pPr>
              <w:rPr>
                <w:sz w:val="24"/>
                <w:szCs w:val="24"/>
                <w:lang w:val="tt-RU"/>
              </w:rPr>
            </w:pPr>
            <w:r w:rsidRPr="00937EBF">
              <w:rPr>
                <w:sz w:val="24"/>
                <w:szCs w:val="24"/>
                <w:lang w:val="tt-RU"/>
              </w:rPr>
              <w:t>Көз турында табышмаклар әйтү, шигырьләр уку</w:t>
            </w:r>
          </w:p>
          <w:p w:rsidR="0004347D" w:rsidRPr="00937EBF" w:rsidRDefault="0004347D" w:rsidP="00937EBF">
            <w:pPr>
              <w:rPr>
                <w:sz w:val="24"/>
                <w:szCs w:val="24"/>
                <w:lang w:val="tt-RU"/>
              </w:rPr>
            </w:pPr>
            <w:r w:rsidRPr="00937EBF">
              <w:rPr>
                <w:sz w:val="24"/>
                <w:szCs w:val="24"/>
                <w:lang w:val="tt-RU"/>
              </w:rPr>
              <w:t>“Тычкан белән Чыпчык” удмурт х.ә. (УМК “Балачак аланы”,227 б)</w:t>
            </w:r>
          </w:p>
          <w:p w:rsidR="0004347D" w:rsidRPr="00937EBF" w:rsidRDefault="0004347D" w:rsidP="00937EBF">
            <w:pPr>
              <w:rPr>
                <w:sz w:val="24"/>
                <w:szCs w:val="24"/>
                <w:lang w:val="tt-RU"/>
              </w:rPr>
            </w:pPr>
            <w:r w:rsidRPr="00937EBF">
              <w:rPr>
                <w:sz w:val="24"/>
                <w:szCs w:val="24"/>
                <w:lang w:val="tt-RU"/>
              </w:rPr>
              <w:t>“Мактанчык алма” С.Сәүбанова (УМК “Балачак аланы”,162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Хайваннар дөньясында</w:t>
            </w:r>
          </w:p>
          <w:p w:rsidR="0004347D" w:rsidRPr="00937EBF" w:rsidRDefault="0004347D" w:rsidP="00937EBF">
            <w:pPr>
              <w:rPr>
                <w:sz w:val="24"/>
                <w:szCs w:val="24"/>
                <w:lang w:val="tt-RU"/>
              </w:rPr>
            </w:pPr>
            <w:r w:rsidRPr="00937EBF">
              <w:rPr>
                <w:sz w:val="24"/>
                <w:szCs w:val="24"/>
                <w:lang w:val="tt-RU"/>
              </w:rPr>
              <w:t>“Балалар ярдәм итә” Г.Лотфи (УМК “Балачак аланы”, 192 бит)</w:t>
            </w:r>
          </w:p>
          <w:p w:rsidR="0004347D" w:rsidRPr="00937EBF" w:rsidRDefault="0004347D" w:rsidP="00937EBF">
            <w:pPr>
              <w:rPr>
                <w:sz w:val="24"/>
                <w:szCs w:val="24"/>
                <w:lang w:val="tt-RU"/>
              </w:rPr>
            </w:pPr>
            <w:r w:rsidRPr="00937EBF">
              <w:rPr>
                <w:sz w:val="24"/>
                <w:szCs w:val="24"/>
                <w:lang w:val="tt-RU"/>
              </w:rPr>
              <w:t>“Бүре аларны нигә ашаган?” болгар халык әкияте(УМК “Балачак аланы”156б)</w:t>
            </w:r>
          </w:p>
          <w:p w:rsidR="0004347D" w:rsidRPr="00937EBF" w:rsidRDefault="0004347D" w:rsidP="00937EBF">
            <w:pPr>
              <w:rPr>
                <w:sz w:val="24"/>
                <w:szCs w:val="24"/>
                <w:lang w:val="tt-RU"/>
              </w:rPr>
            </w:pPr>
            <w:r w:rsidRPr="00937EBF">
              <w:rPr>
                <w:sz w:val="24"/>
                <w:szCs w:val="24"/>
                <w:lang w:val="tt-RU"/>
              </w:rPr>
              <w:t>“Аерылганны аю ашар, бүленгәнне бүре ашар” А.Алиш (УМК “Балачак аланы”,229 б)</w:t>
            </w:r>
          </w:p>
          <w:p w:rsidR="0004347D" w:rsidRPr="00937EBF" w:rsidRDefault="0004347D" w:rsidP="00937EBF">
            <w:pPr>
              <w:rPr>
                <w:sz w:val="24"/>
                <w:szCs w:val="24"/>
                <w:lang w:val="tt-RU"/>
              </w:rPr>
            </w:pPr>
            <w:r w:rsidRPr="00937EBF">
              <w:rPr>
                <w:sz w:val="24"/>
                <w:szCs w:val="24"/>
                <w:lang w:val="tt-RU"/>
              </w:rPr>
              <w:t>“Һәркемнең  үз эше” Н.Исәнбәт (УМК “Балачак аланы”,231 б)</w:t>
            </w:r>
          </w:p>
          <w:p w:rsidR="0004347D" w:rsidRPr="00937EBF" w:rsidRDefault="0004347D" w:rsidP="00937EBF">
            <w:pPr>
              <w:rPr>
                <w:sz w:val="24"/>
                <w:szCs w:val="24"/>
                <w:lang w:val="tt-RU"/>
              </w:rPr>
            </w:pPr>
            <w:r w:rsidRPr="00937EBF">
              <w:rPr>
                <w:sz w:val="24"/>
                <w:szCs w:val="24"/>
                <w:lang w:val="tt-RU"/>
              </w:rPr>
              <w:t>“Хәйләкәр Әтәч”болгар х.ә. (УМК “Балачак аланы”,157 б)</w:t>
            </w:r>
          </w:p>
          <w:p w:rsidR="0004347D" w:rsidRPr="00937EBF" w:rsidRDefault="0004347D" w:rsidP="00937EBF">
            <w:pPr>
              <w:rPr>
                <w:sz w:val="24"/>
                <w:szCs w:val="24"/>
                <w:lang w:val="tt-RU"/>
              </w:rPr>
            </w:pPr>
            <w:r w:rsidRPr="00937EBF">
              <w:rPr>
                <w:sz w:val="24"/>
                <w:szCs w:val="24"/>
                <w:lang w:val="tt-RU"/>
              </w:rPr>
              <w:t>“Керпе” С.Сәүбанова (УМК “Балачак аланы”,166 б)</w:t>
            </w:r>
          </w:p>
          <w:p w:rsidR="0004347D" w:rsidRPr="00937EBF" w:rsidRDefault="0004347D" w:rsidP="00937EBF">
            <w:pPr>
              <w:rPr>
                <w:sz w:val="24"/>
                <w:szCs w:val="24"/>
                <w:lang w:val="tt-RU"/>
              </w:rPr>
            </w:pPr>
            <w:r w:rsidRPr="00937EBF">
              <w:rPr>
                <w:sz w:val="24"/>
                <w:szCs w:val="24"/>
                <w:lang w:val="tt-RU"/>
              </w:rPr>
              <w:t>“Актырнак һәм Назбикә” Җ.Дәрзаман (УМК “Балачак аланы”,180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Октябрь</w:t>
            </w:r>
          </w:p>
          <w:p w:rsidR="0004347D" w:rsidRPr="00937EBF" w:rsidRDefault="0004347D" w:rsidP="00937EBF">
            <w:pPr>
              <w:ind w:left="113" w:right="113"/>
              <w:jc w:val="center"/>
              <w:rPr>
                <w:sz w:val="24"/>
                <w:szCs w:val="24"/>
                <w:lang w:val="tt-RU"/>
              </w:rPr>
            </w:pPr>
            <w:r w:rsidRPr="00937EBF">
              <w:rPr>
                <w:sz w:val="24"/>
                <w:szCs w:val="24"/>
                <w:lang w:val="tt-RU"/>
              </w:rPr>
              <w:t>5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Табын әдәпләре</w:t>
            </w:r>
          </w:p>
          <w:p w:rsidR="0004347D" w:rsidRPr="00937EBF" w:rsidRDefault="0004347D" w:rsidP="00937EBF">
            <w:pPr>
              <w:rPr>
                <w:sz w:val="24"/>
                <w:szCs w:val="24"/>
                <w:lang w:val="tt-RU"/>
              </w:rPr>
            </w:pPr>
            <w:r w:rsidRPr="00937EBF">
              <w:rPr>
                <w:sz w:val="24"/>
                <w:szCs w:val="24"/>
                <w:lang w:val="tt-RU"/>
              </w:rPr>
              <w:t>“Чакыру” Э.Мөэминова  (УМК “Балачак аланы”, 85 бит, УМК “Туган телдә сөйләшәбез” З.М.Зарипова, 86 бит)</w:t>
            </w:r>
          </w:p>
          <w:p w:rsidR="0004347D" w:rsidRPr="00937EBF" w:rsidRDefault="0004347D" w:rsidP="00937EBF">
            <w:pPr>
              <w:rPr>
                <w:sz w:val="24"/>
                <w:szCs w:val="24"/>
                <w:lang w:val="tt-RU"/>
              </w:rPr>
            </w:pPr>
            <w:r w:rsidRPr="00937EBF">
              <w:rPr>
                <w:sz w:val="24"/>
                <w:szCs w:val="24"/>
                <w:lang w:val="tt-RU"/>
              </w:rPr>
              <w:t>“Табын кагыйдәләре” В.Хәйруллина (“Бал бабай”,72 бит,УМК “Туган телдә сөйләшәбез” З.М.Зарипова,86 бит)</w:t>
            </w:r>
          </w:p>
          <w:p w:rsidR="0004347D" w:rsidRPr="00937EBF" w:rsidRDefault="0004347D" w:rsidP="00937EBF">
            <w:pPr>
              <w:rPr>
                <w:sz w:val="24"/>
                <w:szCs w:val="24"/>
                <w:lang w:val="tt-RU"/>
              </w:rPr>
            </w:pPr>
            <w:r w:rsidRPr="00937EBF">
              <w:rPr>
                <w:sz w:val="24"/>
                <w:szCs w:val="24"/>
                <w:lang w:val="tt-RU"/>
              </w:rPr>
              <w:t>“Ботка нигә тәмле?” С.Сәүбанова(УМК “Балачак аланы”, 321 бит, УМК “Туган телдә сөйләшәбез” З.М.Зарипова,180 бит)</w:t>
            </w:r>
          </w:p>
          <w:p w:rsidR="0004347D" w:rsidRPr="00937EBF" w:rsidRDefault="0004347D" w:rsidP="00937EBF">
            <w:pPr>
              <w:rPr>
                <w:sz w:val="24"/>
                <w:szCs w:val="24"/>
                <w:lang w:val="tt-RU"/>
              </w:rPr>
            </w:pPr>
            <w:r w:rsidRPr="00937EBF">
              <w:rPr>
                <w:sz w:val="24"/>
                <w:szCs w:val="24"/>
                <w:lang w:val="tt-RU"/>
              </w:rPr>
              <w:t>“Кунаклар” Ш.Галиев (УМК “Туган телдә сөйләшәбез” З.М.Зарипова,44 бит)</w:t>
            </w:r>
          </w:p>
          <w:p w:rsidR="0004347D" w:rsidRPr="00937EBF" w:rsidRDefault="0004347D" w:rsidP="00937EBF">
            <w:pPr>
              <w:rPr>
                <w:sz w:val="24"/>
                <w:szCs w:val="24"/>
                <w:lang w:val="tt-RU"/>
              </w:rPr>
            </w:pPr>
            <w:r w:rsidRPr="00937EBF">
              <w:rPr>
                <w:sz w:val="24"/>
                <w:szCs w:val="24"/>
                <w:lang w:val="tt-RU"/>
              </w:rPr>
              <w:t xml:space="preserve">“Тәлинкәнең төбе нинди?” (УМК “Туган телдә сөйләшәбез” З.М.Зарипова45) </w:t>
            </w:r>
          </w:p>
          <w:p w:rsidR="0004347D" w:rsidRPr="00937EBF" w:rsidRDefault="0004347D" w:rsidP="00937EBF">
            <w:pPr>
              <w:rPr>
                <w:sz w:val="24"/>
                <w:szCs w:val="24"/>
                <w:lang w:val="tt-RU"/>
              </w:rPr>
            </w:pPr>
            <w:r w:rsidRPr="00937EBF">
              <w:rPr>
                <w:sz w:val="24"/>
                <w:szCs w:val="24"/>
                <w:lang w:val="tt-RU"/>
              </w:rPr>
              <w:t>“Аш вакыты” Б.Рәхмәт (УМК “Туган телдә сөйләшәбез” З.М.Зарипова,178б)</w:t>
            </w:r>
          </w:p>
          <w:p w:rsidR="0004347D" w:rsidRPr="00937EBF" w:rsidRDefault="0004347D" w:rsidP="00937EBF">
            <w:pPr>
              <w:rPr>
                <w:sz w:val="24"/>
                <w:szCs w:val="24"/>
                <w:lang w:val="tt-RU"/>
              </w:rPr>
            </w:pPr>
            <w:r w:rsidRPr="00937EBF">
              <w:rPr>
                <w:sz w:val="24"/>
                <w:szCs w:val="24"/>
                <w:lang w:val="tt-RU"/>
              </w:rPr>
              <w:t>“Өстәл янында” Ә.Бикчәнтәева(УМК “Балачак аланы”,319 б)</w:t>
            </w:r>
          </w:p>
          <w:p w:rsidR="0004347D" w:rsidRPr="00937EBF" w:rsidRDefault="0004347D" w:rsidP="00937EBF">
            <w:pPr>
              <w:rPr>
                <w:sz w:val="24"/>
                <w:szCs w:val="24"/>
                <w:lang w:val="tt-RU"/>
              </w:rPr>
            </w:pPr>
            <w:r w:rsidRPr="00937EBF">
              <w:rPr>
                <w:sz w:val="24"/>
                <w:szCs w:val="24"/>
                <w:lang w:val="tt-RU"/>
              </w:rPr>
              <w:t xml:space="preserve">“Табын әдәпләре” К.Насыйри   (УМК “Балачак аланы”,320 б) </w:t>
            </w:r>
          </w:p>
          <w:p w:rsidR="0004347D" w:rsidRPr="00937EBF" w:rsidRDefault="0004347D" w:rsidP="00937EBF">
            <w:pPr>
              <w:rPr>
                <w:sz w:val="24"/>
                <w:szCs w:val="24"/>
                <w:lang w:val="tt-RU"/>
              </w:rPr>
            </w:pPr>
            <w:r w:rsidRPr="00937EBF">
              <w:rPr>
                <w:sz w:val="24"/>
                <w:szCs w:val="24"/>
                <w:lang w:val="tt-RU"/>
              </w:rPr>
              <w:t>“Каз белән Аккош” А.Алиш (УМК “Балачак аланы”,160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Ноябрь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Киемнәр дә безне бизиләр</w:t>
            </w:r>
          </w:p>
          <w:p w:rsidR="0004347D" w:rsidRPr="00937EBF" w:rsidRDefault="0004347D" w:rsidP="00937EBF">
            <w:pPr>
              <w:rPr>
                <w:sz w:val="24"/>
                <w:szCs w:val="24"/>
                <w:lang w:val="tt-RU"/>
              </w:rPr>
            </w:pPr>
            <w:r w:rsidRPr="00937EBF">
              <w:rPr>
                <w:sz w:val="24"/>
                <w:szCs w:val="24"/>
                <w:lang w:val="tt-RU"/>
              </w:rPr>
              <w:t>“Татар баласы” Л.Лерон (УМК“Туган телдә сөйләшәбез”З.М.Зарипова,47 бит)</w:t>
            </w:r>
          </w:p>
          <w:p w:rsidR="0004347D" w:rsidRPr="00937EBF" w:rsidRDefault="0004347D" w:rsidP="00937EBF">
            <w:pPr>
              <w:rPr>
                <w:sz w:val="24"/>
                <w:szCs w:val="24"/>
                <w:lang w:val="tt-RU"/>
              </w:rPr>
            </w:pPr>
            <w:r w:rsidRPr="00937EBF">
              <w:rPr>
                <w:sz w:val="24"/>
                <w:szCs w:val="24"/>
                <w:lang w:val="tt-RU"/>
              </w:rPr>
              <w:t>“Кәләпүшем, кәләпүш” Р.Валиева (УМК “Балачак аланы”,498 бит)</w:t>
            </w:r>
          </w:p>
          <w:p w:rsidR="0004347D" w:rsidRPr="00937EBF" w:rsidRDefault="0004347D" w:rsidP="00937EBF">
            <w:pPr>
              <w:rPr>
                <w:sz w:val="24"/>
                <w:szCs w:val="24"/>
                <w:lang w:val="tt-RU"/>
              </w:rPr>
            </w:pPr>
            <w:r w:rsidRPr="00937EBF">
              <w:rPr>
                <w:sz w:val="24"/>
                <w:szCs w:val="24"/>
                <w:lang w:val="tt-RU"/>
              </w:rPr>
              <w:t>Табышмаклар әйтү (УМК “Балачак аланы”,420 бит)</w:t>
            </w:r>
          </w:p>
          <w:p w:rsidR="0004347D" w:rsidRPr="00937EBF" w:rsidRDefault="0004347D" w:rsidP="00937EBF">
            <w:pPr>
              <w:rPr>
                <w:sz w:val="24"/>
                <w:szCs w:val="24"/>
                <w:lang w:val="tt-RU"/>
              </w:rPr>
            </w:pPr>
            <w:r w:rsidRPr="00937EBF">
              <w:rPr>
                <w:sz w:val="24"/>
                <w:szCs w:val="24"/>
                <w:lang w:val="tt-RU"/>
              </w:rPr>
              <w:t>“Киемнәр кая киткән?” (УМК “Балачак аланы”,322 б)</w:t>
            </w:r>
          </w:p>
          <w:p w:rsidR="0004347D" w:rsidRPr="00937EBF" w:rsidRDefault="0004347D" w:rsidP="00937EBF">
            <w:pPr>
              <w:rPr>
                <w:sz w:val="24"/>
                <w:szCs w:val="24"/>
                <w:lang w:val="tt-RU"/>
              </w:rPr>
            </w:pPr>
            <w:r w:rsidRPr="00937EBF">
              <w:rPr>
                <w:sz w:val="24"/>
                <w:szCs w:val="24"/>
                <w:lang w:val="tt-RU"/>
              </w:rPr>
              <w:t>“Тылсымлы түбәтәй” Йолдыз (УМК “Балачак аланы”,284 б)</w:t>
            </w:r>
          </w:p>
          <w:p w:rsidR="0004347D" w:rsidRPr="00937EBF" w:rsidRDefault="0004347D" w:rsidP="00937EBF">
            <w:pPr>
              <w:rPr>
                <w:sz w:val="24"/>
                <w:szCs w:val="24"/>
                <w:lang w:val="tt-RU"/>
              </w:rPr>
            </w:pPr>
            <w:r w:rsidRPr="00937EBF">
              <w:rPr>
                <w:sz w:val="24"/>
                <w:szCs w:val="24"/>
                <w:lang w:val="tt-RU"/>
              </w:rPr>
              <w:t>“Энҗе – мәрҗән калфагым” Р.Валиева (УМК “Балачак аланы”,283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Ноябрь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Мин дөньяның бер кешесе</w:t>
            </w:r>
          </w:p>
          <w:p w:rsidR="0004347D" w:rsidRPr="00937EBF" w:rsidRDefault="0004347D" w:rsidP="00937EBF">
            <w:pPr>
              <w:rPr>
                <w:sz w:val="24"/>
                <w:szCs w:val="24"/>
                <w:lang w:val="tt-RU"/>
              </w:rPr>
            </w:pPr>
            <w:r w:rsidRPr="00937EBF">
              <w:rPr>
                <w:sz w:val="24"/>
                <w:szCs w:val="24"/>
                <w:lang w:val="tt-RU"/>
              </w:rPr>
              <w:t xml:space="preserve">“Җирдә миңа ни кирәк?” Ш.Галиев(УМК“Туган телдә сөйләшәбез” З.М.Зарипова, 54 бит) </w:t>
            </w:r>
          </w:p>
          <w:p w:rsidR="0004347D" w:rsidRPr="00937EBF" w:rsidRDefault="0004347D" w:rsidP="00937EBF">
            <w:pPr>
              <w:rPr>
                <w:sz w:val="24"/>
                <w:szCs w:val="24"/>
                <w:lang w:val="tt-RU"/>
              </w:rPr>
            </w:pPr>
            <w:r w:rsidRPr="00937EBF">
              <w:rPr>
                <w:sz w:val="24"/>
                <w:szCs w:val="24"/>
                <w:lang w:val="tt-RU"/>
              </w:rPr>
              <w:t xml:space="preserve">“Зөһрә йолдыз” легенда уку, эчтәлек </w:t>
            </w:r>
          </w:p>
          <w:p w:rsidR="0004347D" w:rsidRPr="00937EBF" w:rsidRDefault="0004347D" w:rsidP="00937EBF">
            <w:pPr>
              <w:rPr>
                <w:sz w:val="24"/>
                <w:szCs w:val="24"/>
                <w:lang w:val="tt-RU"/>
              </w:rPr>
            </w:pPr>
            <w:r w:rsidRPr="00937EBF">
              <w:rPr>
                <w:sz w:val="24"/>
                <w:szCs w:val="24"/>
                <w:lang w:val="tt-RU"/>
              </w:rPr>
              <w:t xml:space="preserve">“Ак песи”Г.Мөхәммәтшин (УМК “Туган телдә сөйләшәбез” З.М.Зарипова,74) </w:t>
            </w:r>
          </w:p>
          <w:p w:rsidR="0004347D" w:rsidRPr="00937EBF" w:rsidRDefault="0004347D" w:rsidP="00937EBF">
            <w:pPr>
              <w:rPr>
                <w:sz w:val="24"/>
                <w:szCs w:val="24"/>
                <w:lang w:val="tt-RU"/>
              </w:rPr>
            </w:pPr>
            <w:r w:rsidRPr="00937EBF">
              <w:rPr>
                <w:sz w:val="24"/>
                <w:szCs w:val="24"/>
                <w:lang w:val="tt-RU"/>
              </w:rPr>
              <w:t>“Куркак юлдаш” тат.х.ә. (УМК “Балачак аланы”,145 б)</w:t>
            </w:r>
          </w:p>
          <w:p w:rsidR="0004347D" w:rsidRPr="00937EBF" w:rsidRDefault="0004347D" w:rsidP="00937EBF">
            <w:pPr>
              <w:rPr>
                <w:sz w:val="24"/>
                <w:szCs w:val="24"/>
                <w:lang w:val="tt-RU"/>
              </w:rPr>
            </w:pPr>
            <w:r w:rsidRPr="00937EBF">
              <w:rPr>
                <w:sz w:val="24"/>
                <w:szCs w:val="24"/>
                <w:lang w:val="tt-RU"/>
              </w:rPr>
              <w:t>“Ике кыз” тат.х.ә. (УМК “Балачак аланы”,145 б)</w:t>
            </w:r>
          </w:p>
          <w:p w:rsidR="0004347D" w:rsidRPr="00937EBF" w:rsidRDefault="0004347D" w:rsidP="00937EBF">
            <w:pPr>
              <w:rPr>
                <w:sz w:val="24"/>
                <w:szCs w:val="24"/>
                <w:lang w:val="tt-RU"/>
              </w:rPr>
            </w:pPr>
            <w:r w:rsidRPr="00937EBF">
              <w:rPr>
                <w:sz w:val="24"/>
                <w:szCs w:val="24"/>
                <w:lang w:val="tt-RU"/>
              </w:rPr>
              <w:t>“Ирек, Алмас һәм Җәлил” Н.Фәттах “Башак” укр.х.ә. (УМК “Балачак аланы”,171б)</w:t>
            </w:r>
          </w:p>
          <w:p w:rsidR="0004347D" w:rsidRPr="00937EBF" w:rsidRDefault="0004347D" w:rsidP="00937EBF">
            <w:pPr>
              <w:rPr>
                <w:sz w:val="24"/>
                <w:szCs w:val="24"/>
                <w:lang w:val="tt-RU"/>
              </w:rPr>
            </w:pPr>
            <w:r w:rsidRPr="00937EBF">
              <w:rPr>
                <w:sz w:val="24"/>
                <w:szCs w:val="24"/>
                <w:lang w:val="tt-RU"/>
              </w:rPr>
              <w:t>“Тылсымлы сүз” В.Осеева (УМК “Балачак аланы”,266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Ноябрь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Хезмәт төбе – хәзинә</w:t>
            </w:r>
          </w:p>
          <w:p w:rsidR="0004347D" w:rsidRPr="00937EBF" w:rsidRDefault="0004347D" w:rsidP="00937EBF">
            <w:pPr>
              <w:rPr>
                <w:sz w:val="24"/>
                <w:szCs w:val="24"/>
                <w:lang w:val="tt-RU"/>
              </w:rPr>
            </w:pPr>
            <w:r w:rsidRPr="00937EBF">
              <w:rPr>
                <w:sz w:val="24"/>
                <w:szCs w:val="24"/>
                <w:lang w:val="tt-RU"/>
              </w:rPr>
              <w:t>“Иртәнге нурлар” К.Ушинский (УМК “Балачак аланы”,175 бит)</w:t>
            </w:r>
          </w:p>
          <w:p w:rsidR="0004347D" w:rsidRPr="00937EBF" w:rsidRDefault="0004347D" w:rsidP="00937EBF">
            <w:pPr>
              <w:rPr>
                <w:sz w:val="24"/>
                <w:szCs w:val="24"/>
                <w:lang w:val="tt-RU"/>
              </w:rPr>
            </w:pPr>
            <w:r w:rsidRPr="00937EBF">
              <w:rPr>
                <w:sz w:val="24"/>
                <w:szCs w:val="24"/>
                <w:lang w:val="tt-RU"/>
              </w:rPr>
              <w:t>“Фокусчы” Э.Мөэминова (УМК “Балачак аланы”,399 бит)</w:t>
            </w:r>
          </w:p>
          <w:p w:rsidR="0004347D" w:rsidRPr="00937EBF" w:rsidRDefault="0004347D" w:rsidP="00937EBF">
            <w:pPr>
              <w:rPr>
                <w:sz w:val="24"/>
                <w:szCs w:val="24"/>
                <w:lang w:val="tt-RU"/>
              </w:rPr>
            </w:pPr>
            <w:r w:rsidRPr="00937EBF">
              <w:rPr>
                <w:sz w:val="24"/>
                <w:szCs w:val="24"/>
                <w:lang w:val="tt-RU"/>
              </w:rPr>
              <w:t>Мәкальләр әйтү(УМК “Балачак аланы”,386 бит)</w:t>
            </w:r>
          </w:p>
          <w:p w:rsidR="0004347D" w:rsidRPr="00937EBF" w:rsidRDefault="0004347D" w:rsidP="00937EBF">
            <w:pPr>
              <w:rPr>
                <w:sz w:val="24"/>
                <w:szCs w:val="24"/>
                <w:lang w:val="tt-RU"/>
              </w:rPr>
            </w:pPr>
            <w:r w:rsidRPr="00937EBF">
              <w:rPr>
                <w:sz w:val="24"/>
                <w:szCs w:val="24"/>
                <w:lang w:val="tt-RU"/>
              </w:rPr>
              <w:t>“Мәктәпкә” Б.Рәхмәт (УМК “Балачак аланы”,533 бит)</w:t>
            </w:r>
          </w:p>
          <w:p w:rsidR="0004347D" w:rsidRPr="00937EBF" w:rsidRDefault="0004347D" w:rsidP="00937EBF">
            <w:pPr>
              <w:rPr>
                <w:sz w:val="24"/>
                <w:szCs w:val="24"/>
                <w:lang w:val="tt-RU"/>
              </w:rPr>
            </w:pPr>
            <w:r w:rsidRPr="00937EBF">
              <w:rPr>
                <w:sz w:val="24"/>
                <w:szCs w:val="24"/>
                <w:lang w:val="tt-RU"/>
              </w:rPr>
              <w:t>“Теләсәң эш табыла” М.Фәйзуллина (УМК “Балачак аланы”,393 бит)</w:t>
            </w:r>
          </w:p>
          <w:p w:rsidR="0004347D" w:rsidRPr="00937EBF" w:rsidRDefault="0004347D" w:rsidP="00937EBF">
            <w:pPr>
              <w:rPr>
                <w:sz w:val="24"/>
                <w:szCs w:val="24"/>
                <w:lang w:val="tt-RU"/>
              </w:rPr>
            </w:pPr>
            <w:r w:rsidRPr="00937EBF">
              <w:rPr>
                <w:sz w:val="24"/>
                <w:szCs w:val="24"/>
                <w:lang w:val="tt-RU"/>
              </w:rPr>
              <w:t>“Без төзүчеләр” Х.Халиков</w:t>
            </w:r>
          </w:p>
          <w:p w:rsidR="0004347D" w:rsidRPr="00937EBF" w:rsidRDefault="0004347D" w:rsidP="00937EBF">
            <w:pPr>
              <w:rPr>
                <w:sz w:val="24"/>
                <w:szCs w:val="24"/>
                <w:lang w:val="tt-RU"/>
              </w:rPr>
            </w:pPr>
            <w:r w:rsidRPr="00937EBF">
              <w:rPr>
                <w:sz w:val="24"/>
                <w:szCs w:val="24"/>
                <w:lang w:val="tt-RU"/>
              </w:rPr>
              <w:t>“Әти йорт төзи” Ә.Ерикәй (УМК“Туган телдә сөйләшәбез”З.М.Зарипова,40б)</w:t>
            </w:r>
          </w:p>
          <w:p w:rsidR="0004347D" w:rsidRPr="00937EBF" w:rsidRDefault="0004347D" w:rsidP="00937EBF">
            <w:pPr>
              <w:rPr>
                <w:sz w:val="24"/>
                <w:szCs w:val="24"/>
                <w:lang w:val="tt-RU"/>
              </w:rPr>
            </w:pPr>
            <w:r w:rsidRPr="00937EBF">
              <w:rPr>
                <w:sz w:val="24"/>
                <w:szCs w:val="24"/>
                <w:lang w:val="tt-RU"/>
              </w:rPr>
              <w:t xml:space="preserve"> “Ялкау карга баласы” Р.Валиева (УМК “Балачак аланы”,162 б)</w:t>
            </w:r>
          </w:p>
          <w:p w:rsidR="0004347D" w:rsidRPr="00937EBF" w:rsidRDefault="0004347D" w:rsidP="00937EBF">
            <w:pPr>
              <w:rPr>
                <w:sz w:val="24"/>
                <w:szCs w:val="24"/>
                <w:lang w:val="tt-RU"/>
              </w:rPr>
            </w:pPr>
            <w:r w:rsidRPr="00937EBF">
              <w:rPr>
                <w:sz w:val="24"/>
                <w:szCs w:val="24"/>
                <w:lang w:val="tt-RU"/>
              </w:rPr>
              <w:t>“Йорт салалар” Г.Бакир . (УМК “Балачак аланы”,178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Ноябрь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Кыш. Хайваннарның кышлавы</w:t>
            </w:r>
          </w:p>
          <w:p w:rsidR="0004347D" w:rsidRPr="00937EBF" w:rsidRDefault="0004347D" w:rsidP="00937EBF">
            <w:pPr>
              <w:rPr>
                <w:sz w:val="24"/>
                <w:szCs w:val="24"/>
                <w:lang w:val="tt-RU"/>
              </w:rPr>
            </w:pPr>
            <w:r w:rsidRPr="00937EBF">
              <w:rPr>
                <w:sz w:val="24"/>
                <w:szCs w:val="24"/>
                <w:lang w:val="tt-RU"/>
              </w:rPr>
              <w:t>“Кыш” Ә.Кари</w:t>
            </w:r>
          </w:p>
          <w:p w:rsidR="0004347D" w:rsidRPr="00937EBF" w:rsidRDefault="0004347D" w:rsidP="00937EBF">
            <w:pPr>
              <w:rPr>
                <w:sz w:val="24"/>
                <w:szCs w:val="24"/>
                <w:lang w:val="tt-RU"/>
              </w:rPr>
            </w:pPr>
            <w:r w:rsidRPr="00937EBF">
              <w:rPr>
                <w:sz w:val="24"/>
                <w:szCs w:val="24"/>
                <w:lang w:val="tt-RU"/>
              </w:rPr>
              <w:t>“Кышын бездә яшиләр” Г.Лотфи (УМК “Балачак аланы”,192 бит)</w:t>
            </w:r>
          </w:p>
          <w:p w:rsidR="0004347D" w:rsidRPr="00937EBF" w:rsidRDefault="0004347D" w:rsidP="00937EBF">
            <w:pPr>
              <w:rPr>
                <w:sz w:val="24"/>
                <w:szCs w:val="24"/>
                <w:lang w:val="tt-RU"/>
              </w:rPr>
            </w:pPr>
            <w:r w:rsidRPr="00937EBF">
              <w:rPr>
                <w:sz w:val="24"/>
                <w:szCs w:val="24"/>
                <w:lang w:val="tt-RU"/>
              </w:rPr>
              <w:t xml:space="preserve">Табышмаклар әйтү (УМК“Туган телдә сөйләшәбез” З.М.Зарипова, 66 бит) </w:t>
            </w:r>
          </w:p>
          <w:p w:rsidR="0004347D" w:rsidRPr="00937EBF" w:rsidRDefault="0004347D" w:rsidP="00937EBF">
            <w:pPr>
              <w:rPr>
                <w:sz w:val="24"/>
                <w:szCs w:val="24"/>
                <w:lang w:val="tt-RU"/>
              </w:rPr>
            </w:pPr>
            <w:r w:rsidRPr="00937EBF">
              <w:rPr>
                <w:sz w:val="24"/>
                <w:szCs w:val="24"/>
                <w:lang w:val="tt-RU"/>
              </w:rPr>
              <w:t>“Кыш бабай” М.Фәйзуллин ятлау (УМК “Балачак аланы”,123 бит)</w:t>
            </w:r>
          </w:p>
          <w:p w:rsidR="0004347D" w:rsidRPr="00937EBF" w:rsidRDefault="0004347D" w:rsidP="00937EBF">
            <w:pPr>
              <w:rPr>
                <w:sz w:val="24"/>
                <w:szCs w:val="24"/>
                <w:lang w:val="tt-RU"/>
              </w:rPr>
            </w:pPr>
            <w:r w:rsidRPr="00937EBF">
              <w:rPr>
                <w:sz w:val="24"/>
                <w:szCs w:val="24"/>
                <w:lang w:val="tt-RU"/>
              </w:rPr>
              <w:t>“Кошлар туйдырам” Ә.Кари (УМК “Туган телдә сөйләшәбез” З.М.Зарипова,62</w:t>
            </w:r>
          </w:p>
          <w:p w:rsidR="0004347D" w:rsidRPr="00937EBF" w:rsidRDefault="0004347D" w:rsidP="00937EBF">
            <w:pPr>
              <w:rPr>
                <w:sz w:val="24"/>
                <w:szCs w:val="24"/>
                <w:lang w:val="tt-RU"/>
              </w:rPr>
            </w:pPr>
            <w:r w:rsidRPr="00937EBF">
              <w:rPr>
                <w:sz w:val="24"/>
                <w:szCs w:val="24"/>
                <w:lang w:val="tt-RU"/>
              </w:rPr>
              <w:t>“Песнәк” Д.Гарифуллин ятлау (УМК “Туган телдә сөйләшәбез” З.М.Зарипова,64 бит)</w:t>
            </w:r>
          </w:p>
          <w:p w:rsidR="0004347D" w:rsidRPr="00937EBF" w:rsidRDefault="0004347D" w:rsidP="00937EBF">
            <w:pPr>
              <w:rPr>
                <w:sz w:val="24"/>
                <w:szCs w:val="24"/>
                <w:lang w:val="tt-RU"/>
              </w:rPr>
            </w:pPr>
            <w:r w:rsidRPr="00937EBF">
              <w:rPr>
                <w:sz w:val="24"/>
                <w:szCs w:val="24"/>
                <w:lang w:val="tt-RU"/>
              </w:rPr>
              <w:t>“Кыш” Г.Латыйп(УМК “Туган телдә сөйләшәбез” З.М.Зарипова,190 бит)</w:t>
            </w:r>
          </w:p>
          <w:p w:rsidR="0004347D" w:rsidRPr="00937EBF" w:rsidRDefault="0004347D" w:rsidP="00937EBF">
            <w:pPr>
              <w:rPr>
                <w:sz w:val="24"/>
                <w:szCs w:val="24"/>
                <w:lang w:val="tt-RU"/>
              </w:rPr>
            </w:pPr>
            <w:r w:rsidRPr="00937EBF">
              <w:rPr>
                <w:sz w:val="24"/>
                <w:szCs w:val="24"/>
                <w:lang w:val="tt-RU"/>
              </w:rPr>
              <w:t>“Балалар ярдәм итә” Г.Лотфи(УМК “Туган телдә сөйләшәбез” З.М.Зарипова,65бит)</w:t>
            </w:r>
          </w:p>
          <w:p w:rsidR="0004347D" w:rsidRPr="00937EBF" w:rsidRDefault="0004347D" w:rsidP="00937EBF">
            <w:pPr>
              <w:rPr>
                <w:sz w:val="24"/>
                <w:szCs w:val="24"/>
                <w:lang w:val="tt-RU"/>
              </w:rPr>
            </w:pPr>
            <w:r w:rsidRPr="00937EBF">
              <w:rPr>
                <w:sz w:val="24"/>
                <w:szCs w:val="24"/>
                <w:lang w:val="tt-RU"/>
              </w:rPr>
              <w:t>“Кыш бабай ясадык” Д.Гарифуллин (УМК “Туган телдә сөйләшәбез” З.М.Зарипова,193 бит)</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Россия – зур дәүләт</w:t>
            </w:r>
          </w:p>
          <w:p w:rsidR="0004347D" w:rsidRPr="00937EBF" w:rsidRDefault="0004347D" w:rsidP="00937EBF">
            <w:pPr>
              <w:rPr>
                <w:sz w:val="24"/>
                <w:szCs w:val="24"/>
                <w:lang w:val="tt-RU"/>
              </w:rPr>
            </w:pPr>
            <w:r w:rsidRPr="00937EBF">
              <w:rPr>
                <w:sz w:val="24"/>
                <w:szCs w:val="24"/>
                <w:lang w:val="tt-RU"/>
              </w:rPr>
              <w:t>“Туган тел” Г.Тукай</w:t>
            </w:r>
          </w:p>
          <w:p w:rsidR="0004347D" w:rsidRPr="00937EBF" w:rsidRDefault="0004347D" w:rsidP="00937EBF">
            <w:pPr>
              <w:rPr>
                <w:sz w:val="24"/>
                <w:szCs w:val="24"/>
                <w:lang w:val="tt-RU"/>
              </w:rPr>
            </w:pPr>
            <w:r w:rsidRPr="00937EBF">
              <w:rPr>
                <w:sz w:val="24"/>
                <w:szCs w:val="24"/>
                <w:lang w:val="tt-RU"/>
              </w:rPr>
              <w:t xml:space="preserve">“Анам теле” Ф.Яруллин </w:t>
            </w:r>
          </w:p>
          <w:p w:rsidR="0004347D" w:rsidRPr="00937EBF" w:rsidRDefault="0004347D" w:rsidP="00937EBF">
            <w:pPr>
              <w:rPr>
                <w:sz w:val="24"/>
                <w:szCs w:val="24"/>
                <w:lang w:val="tt-RU"/>
              </w:rPr>
            </w:pPr>
            <w:r w:rsidRPr="00937EBF">
              <w:rPr>
                <w:sz w:val="24"/>
                <w:szCs w:val="24"/>
                <w:lang w:val="tt-RU"/>
              </w:rPr>
              <w:t xml:space="preserve">“Сөйләшсәләр безнеңчә” Х.Халиков (УМК“Туган телдә сөйләшәбез” З.М.Зарипова, 238  бит) </w:t>
            </w:r>
          </w:p>
          <w:p w:rsidR="0004347D" w:rsidRPr="00937EBF" w:rsidRDefault="0004347D" w:rsidP="00937EBF">
            <w:pPr>
              <w:rPr>
                <w:sz w:val="24"/>
                <w:szCs w:val="24"/>
                <w:lang w:val="tt-RU"/>
              </w:rPr>
            </w:pPr>
            <w:r w:rsidRPr="00937EBF">
              <w:rPr>
                <w:sz w:val="24"/>
                <w:szCs w:val="24"/>
                <w:lang w:val="tt-RU"/>
              </w:rPr>
              <w:t>“Кояшлы ил” Ә.Рәшит</w:t>
            </w:r>
          </w:p>
          <w:p w:rsidR="0004347D" w:rsidRPr="00937EBF" w:rsidRDefault="0004347D" w:rsidP="00937EBF">
            <w:pPr>
              <w:rPr>
                <w:sz w:val="24"/>
                <w:szCs w:val="24"/>
                <w:lang w:val="tt-RU"/>
              </w:rPr>
            </w:pPr>
            <w:r w:rsidRPr="00937EBF">
              <w:rPr>
                <w:sz w:val="24"/>
                <w:szCs w:val="24"/>
                <w:lang w:val="tt-RU"/>
              </w:rPr>
              <w:t>“Бүре аларны нигә ашаган?” болгар х.ә. (УМК “Балачак аланы”,156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Әкияттә – кунакта</w:t>
            </w:r>
          </w:p>
          <w:p w:rsidR="0004347D" w:rsidRPr="00937EBF" w:rsidRDefault="0004347D" w:rsidP="00937EBF">
            <w:pPr>
              <w:rPr>
                <w:sz w:val="24"/>
                <w:szCs w:val="24"/>
                <w:lang w:val="tt-RU"/>
              </w:rPr>
            </w:pPr>
            <w:r w:rsidRPr="00937EBF">
              <w:rPr>
                <w:sz w:val="24"/>
                <w:szCs w:val="24"/>
                <w:lang w:val="tt-RU"/>
              </w:rPr>
              <w:t>“Без әкият яратабыз” (УМК Ф.В.Хәзрәтова“Туган телдә сөйләшәбез” 227 б)</w:t>
            </w:r>
          </w:p>
          <w:p w:rsidR="0004347D" w:rsidRPr="00937EBF" w:rsidRDefault="0004347D" w:rsidP="00937EBF">
            <w:pPr>
              <w:rPr>
                <w:sz w:val="24"/>
                <w:szCs w:val="24"/>
                <w:lang w:val="tt-RU"/>
              </w:rPr>
            </w:pPr>
            <w:r w:rsidRPr="00937EBF">
              <w:rPr>
                <w:sz w:val="24"/>
                <w:szCs w:val="24"/>
                <w:lang w:val="tt-RU"/>
              </w:rPr>
              <w:t>“Төлке белән бүре” тат.х. әкияте (УМК “Туган телдә сөйләшәбез” З.М.Зарипова,69 бит)</w:t>
            </w:r>
          </w:p>
          <w:p w:rsidR="0004347D" w:rsidRPr="00937EBF" w:rsidRDefault="0004347D" w:rsidP="00937EBF">
            <w:pPr>
              <w:rPr>
                <w:sz w:val="24"/>
                <w:szCs w:val="24"/>
                <w:lang w:val="tt-RU"/>
              </w:rPr>
            </w:pPr>
            <w:r w:rsidRPr="00937EBF">
              <w:rPr>
                <w:sz w:val="24"/>
                <w:szCs w:val="24"/>
                <w:lang w:val="tt-RU"/>
              </w:rPr>
              <w:t>“Үрдәк беренчелекне алган” (УМК “Туган телдә сөйләшәбез” З.М.Зарипова,206 бит)</w:t>
            </w:r>
          </w:p>
          <w:p w:rsidR="0004347D" w:rsidRPr="00937EBF" w:rsidRDefault="0004347D" w:rsidP="00937EBF">
            <w:pPr>
              <w:rPr>
                <w:sz w:val="24"/>
                <w:szCs w:val="24"/>
                <w:lang w:val="tt-RU"/>
              </w:rPr>
            </w:pPr>
            <w:r w:rsidRPr="00937EBF">
              <w:rPr>
                <w:sz w:val="24"/>
                <w:szCs w:val="24"/>
                <w:lang w:val="tt-RU"/>
              </w:rPr>
              <w:t>“Фокусчы” Э.Мөэминова (УМК “Туган телдә сөйләшәбез”З.М.Зарипова,216б)</w:t>
            </w:r>
          </w:p>
          <w:p w:rsidR="0004347D" w:rsidRPr="00937EBF" w:rsidRDefault="0004347D" w:rsidP="00937EBF">
            <w:pPr>
              <w:rPr>
                <w:sz w:val="24"/>
                <w:szCs w:val="24"/>
                <w:lang w:val="tt-RU"/>
              </w:rPr>
            </w:pPr>
            <w:r w:rsidRPr="00937EBF">
              <w:rPr>
                <w:sz w:val="24"/>
                <w:szCs w:val="24"/>
                <w:lang w:val="tt-RU"/>
              </w:rPr>
              <w:t>“Ашлар солтаны” Р.Валиева (УМК “Балачак аланы”,275 б)</w:t>
            </w:r>
          </w:p>
          <w:p w:rsidR="0004347D" w:rsidRPr="00937EBF" w:rsidRDefault="0004347D" w:rsidP="00937EBF">
            <w:pPr>
              <w:rPr>
                <w:sz w:val="24"/>
                <w:szCs w:val="24"/>
                <w:lang w:val="tt-RU"/>
              </w:rPr>
            </w:pPr>
            <w:r w:rsidRPr="00937EBF">
              <w:rPr>
                <w:sz w:val="24"/>
                <w:szCs w:val="24"/>
                <w:lang w:val="tt-RU"/>
              </w:rPr>
              <w:t xml:space="preserve"> </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Хуш киләсең, Яңа ел!</w:t>
            </w:r>
          </w:p>
          <w:p w:rsidR="0004347D" w:rsidRPr="00937EBF" w:rsidRDefault="0004347D" w:rsidP="00937EBF">
            <w:pPr>
              <w:rPr>
                <w:sz w:val="24"/>
                <w:szCs w:val="24"/>
                <w:lang w:val="tt-RU"/>
              </w:rPr>
            </w:pPr>
            <w:r w:rsidRPr="00937EBF">
              <w:rPr>
                <w:sz w:val="24"/>
                <w:szCs w:val="24"/>
                <w:lang w:val="tt-RU"/>
              </w:rPr>
              <w:t xml:space="preserve">“Беренче кар” Г.Афзал (УМК“Туган телдә сөйләшәбез” З.М.Зарипова, 57 бит) </w:t>
            </w:r>
          </w:p>
          <w:p w:rsidR="0004347D" w:rsidRPr="00937EBF" w:rsidRDefault="0004347D" w:rsidP="00937EBF">
            <w:pPr>
              <w:rPr>
                <w:sz w:val="24"/>
                <w:szCs w:val="24"/>
                <w:lang w:val="tt-RU"/>
              </w:rPr>
            </w:pPr>
            <w:r w:rsidRPr="00937EBF">
              <w:rPr>
                <w:sz w:val="24"/>
                <w:szCs w:val="24"/>
                <w:lang w:val="tt-RU"/>
              </w:rPr>
              <w:t xml:space="preserve">“Кыш әбинең шуклыгы” К.Ушинский (УМК“Туган телдә сөйләшәбез” З.М.Зарипова, 60 бит) </w:t>
            </w:r>
          </w:p>
          <w:p w:rsidR="0004347D" w:rsidRPr="00937EBF" w:rsidRDefault="0004347D" w:rsidP="00937EBF">
            <w:pPr>
              <w:rPr>
                <w:sz w:val="24"/>
                <w:szCs w:val="24"/>
                <w:lang w:val="tt-RU"/>
              </w:rPr>
            </w:pPr>
            <w:r w:rsidRPr="00937EBF">
              <w:rPr>
                <w:sz w:val="24"/>
                <w:szCs w:val="24"/>
                <w:lang w:val="tt-RU"/>
              </w:rPr>
              <w:t>“Кыш бабай” М.Фәйзуллина (УМК “Балачак аланы”,123 б)</w:t>
            </w:r>
          </w:p>
          <w:p w:rsidR="0004347D" w:rsidRPr="00937EBF" w:rsidRDefault="0004347D" w:rsidP="00937EBF">
            <w:pPr>
              <w:rPr>
                <w:sz w:val="24"/>
                <w:szCs w:val="24"/>
                <w:lang w:val="tt-RU"/>
              </w:rPr>
            </w:pPr>
            <w:r w:rsidRPr="00937EBF">
              <w:rPr>
                <w:sz w:val="24"/>
                <w:szCs w:val="24"/>
                <w:lang w:val="tt-RU"/>
              </w:rPr>
              <w:t>“Кыш бабай бүләкләре” Ә.Кари (УМК “Балачак аланы”,193б)</w:t>
            </w:r>
          </w:p>
          <w:p w:rsidR="0004347D" w:rsidRPr="00937EBF" w:rsidRDefault="0004347D" w:rsidP="00937EBF">
            <w:pPr>
              <w:rPr>
                <w:sz w:val="24"/>
                <w:szCs w:val="24"/>
                <w:lang w:val="tt-RU"/>
              </w:rPr>
            </w:pPr>
            <w:r w:rsidRPr="00937EBF">
              <w:rPr>
                <w:sz w:val="24"/>
                <w:szCs w:val="24"/>
                <w:lang w:val="tt-RU"/>
              </w:rPr>
              <w:t>“Яшел чыршы, яшь чыршы” Э.Шәрифуллина (УМК “Балачак аланы”,194б)</w:t>
            </w:r>
          </w:p>
          <w:p w:rsidR="0004347D" w:rsidRPr="00937EBF" w:rsidRDefault="0004347D" w:rsidP="00937EBF">
            <w:pPr>
              <w:rPr>
                <w:sz w:val="24"/>
                <w:szCs w:val="24"/>
                <w:lang w:val="tt-RU"/>
              </w:rPr>
            </w:pPr>
            <w:r w:rsidRPr="00937EBF">
              <w:rPr>
                <w:sz w:val="24"/>
                <w:szCs w:val="24"/>
                <w:lang w:val="tt-RU"/>
              </w:rPr>
              <w:t>“Кыш бабай бүләк өләшә” А.Хәсән (УМК “Балачак аланы”,234 б)</w:t>
            </w:r>
          </w:p>
          <w:p w:rsidR="0004347D" w:rsidRPr="00937EBF" w:rsidRDefault="0004347D" w:rsidP="00937EBF">
            <w:pPr>
              <w:rPr>
                <w:sz w:val="24"/>
                <w:szCs w:val="24"/>
                <w:lang w:val="tt-RU"/>
              </w:rPr>
            </w:pPr>
            <w:r w:rsidRPr="00937EBF">
              <w:rPr>
                <w:sz w:val="24"/>
                <w:szCs w:val="24"/>
                <w:lang w:val="tt-RU"/>
              </w:rPr>
              <w:t>“Кар кызы” В.Дал</w:t>
            </w:r>
            <w:r w:rsidRPr="00937EBF">
              <w:rPr>
                <w:sz w:val="24"/>
                <w:szCs w:val="24"/>
              </w:rPr>
              <w:t>ь</w:t>
            </w:r>
            <w:r w:rsidRPr="00937EBF">
              <w:rPr>
                <w:sz w:val="24"/>
                <w:szCs w:val="24"/>
                <w:lang w:val="tt-RU"/>
              </w:rPr>
              <w:t xml:space="preserve"> (УМК “Балачак аланы”,235 б)</w:t>
            </w:r>
          </w:p>
          <w:p w:rsidR="0004347D" w:rsidRPr="00937EBF" w:rsidRDefault="0004347D" w:rsidP="00937EBF">
            <w:pPr>
              <w:rPr>
                <w:sz w:val="24"/>
                <w:szCs w:val="24"/>
                <w:lang w:val="tt-RU"/>
              </w:rPr>
            </w:pPr>
            <w:r w:rsidRPr="00937EBF">
              <w:rPr>
                <w:sz w:val="24"/>
                <w:szCs w:val="24"/>
                <w:lang w:val="tt-RU"/>
              </w:rPr>
              <w:t>“Иң бәхетле көн” Ф.Яруллин (УМК “Балачак аланы”,237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Декабрь</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shd w:val="clear" w:color="auto" w:fill="FFFFFF" w:themeFill="background1"/>
          </w:tcPr>
          <w:p w:rsidR="0004347D" w:rsidRPr="00937EBF" w:rsidRDefault="0004347D" w:rsidP="00937EBF">
            <w:pPr>
              <w:jc w:val="center"/>
              <w:rPr>
                <w:b/>
                <w:i/>
                <w:sz w:val="24"/>
                <w:szCs w:val="24"/>
                <w:lang w:val="tt-RU"/>
              </w:rPr>
            </w:pPr>
            <w:r w:rsidRPr="00937EBF">
              <w:rPr>
                <w:b/>
                <w:i/>
                <w:sz w:val="24"/>
                <w:szCs w:val="24"/>
                <w:lang w:val="tt-RU"/>
              </w:rPr>
              <w:t>Кышкы уеннар</w:t>
            </w:r>
          </w:p>
          <w:p w:rsidR="0004347D" w:rsidRPr="00937EBF" w:rsidRDefault="0004347D" w:rsidP="00937EBF">
            <w:pPr>
              <w:rPr>
                <w:sz w:val="24"/>
                <w:szCs w:val="24"/>
                <w:lang w:val="tt-RU"/>
              </w:rPr>
            </w:pPr>
            <w:r w:rsidRPr="00937EBF">
              <w:rPr>
                <w:sz w:val="24"/>
                <w:szCs w:val="24"/>
                <w:lang w:val="tt-RU"/>
              </w:rPr>
              <w:t xml:space="preserve">“Хикмәтле чиләк” Н.Каштан (УМК“Туган телдә сөйләшәбез” З.М.Зарипова, 378 бит) </w:t>
            </w:r>
          </w:p>
          <w:p w:rsidR="0004347D" w:rsidRPr="00937EBF" w:rsidRDefault="0004347D" w:rsidP="00937EBF">
            <w:pPr>
              <w:rPr>
                <w:sz w:val="24"/>
                <w:szCs w:val="24"/>
                <w:lang w:val="tt-RU"/>
              </w:rPr>
            </w:pPr>
            <w:r w:rsidRPr="00937EBF">
              <w:rPr>
                <w:sz w:val="24"/>
                <w:szCs w:val="24"/>
                <w:lang w:val="tt-RU"/>
              </w:rPr>
              <w:t>“Кыш килде” Г.Зәйнәшева (УМК Ф.В.Хәзрәтова“Туган телдә сөйләшәбез”   б)</w:t>
            </w:r>
          </w:p>
          <w:p w:rsidR="0004347D" w:rsidRPr="00937EBF" w:rsidRDefault="0004347D" w:rsidP="00937EBF">
            <w:pPr>
              <w:rPr>
                <w:sz w:val="24"/>
                <w:szCs w:val="24"/>
                <w:lang w:val="tt-RU"/>
              </w:rPr>
            </w:pPr>
            <w:r w:rsidRPr="00937EBF">
              <w:rPr>
                <w:sz w:val="24"/>
                <w:szCs w:val="24"/>
                <w:lang w:val="tt-RU"/>
              </w:rPr>
              <w:t>“Кыш килде” Г.Латыйп</w:t>
            </w:r>
          </w:p>
          <w:p w:rsidR="0004347D" w:rsidRPr="00937EBF" w:rsidRDefault="0004347D" w:rsidP="00937EBF">
            <w:pPr>
              <w:rPr>
                <w:sz w:val="24"/>
                <w:szCs w:val="24"/>
                <w:lang w:val="tt-RU"/>
              </w:rPr>
            </w:pPr>
            <w:r w:rsidRPr="00937EBF">
              <w:rPr>
                <w:sz w:val="24"/>
                <w:szCs w:val="24"/>
                <w:lang w:val="tt-RU"/>
              </w:rPr>
              <w:t>“Керпе туны” Хәйдәр (УМК Ф.В.Хәзрәтова“Туган телдә сөйләшәбез” 219 б)</w:t>
            </w:r>
          </w:p>
          <w:p w:rsidR="0004347D" w:rsidRPr="00937EBF" w:rsidRDefault="0004347D" w:rsidP="00937EBF">
            <w:pPr>
              <w:rPr>
                <w:sz w:val="24"/>
                <w:szCs w:val="24"/>
                <w:lang w:val="tt-RU"/>
              </w:rPr>
            </w:pPr>
            <w:r w:rsidRPr="00937EBF">
              <w:rPr>
                <w:sz w:val="24"/>
                <w:szCs w:val="24"/>
                <w:lang w:val="tt-RU"/>
              </w:rPr>
              <w:t>“Мич башында биш мәче” (УМК “Балачак аланы”,138 бит)</w:t>
            </w:r>
          </w:p>
          <w:p w:rsidR="0004347D" w:rsidRPr="00937EBF" w:rsidRDefault="0004347D" w:rsidP="00937EBF">
            <w:pPr>
              <w:rPr>
                <w:sz w:val="24"/>
                <w:szCs w:val="24"/>
                <w:lang w:val="tt-RU"/>
              </w:rPr>
            </w:pPr>
            <w:r w:rsidRPr="00937EBF">
              <w:rPr>
                <w:sz w:val="24"/>
                <w:szCs w:val="24"/>
                <w:lang w:val="tt-RU"/>
              </w:rPr>
              <w:t>“Җилләр җыры” М.Крыймов (УМК “Туган телдә сөйләшәбез” З.М.Зарипова,59 бит)</w:t>
            </w:r>
          </w:p>
          <w:p w:rsidR="0004347D" w:rsidRPr="00937EBF" w:rsidRDefault="0004347D" w:rsidP="00937EBF">
            <w:pPr>
              <w:rPr>
                <w:sz w:val="24"/>
                <w:szCs w:val="24"/>
                <w:lang w:val="tt-RU"/>
              </w:rPr>
            </w:pPr>
            <w:r w:rsidRPr="00937EBF">
              <w:rPr>
                <w:sz w:val="24"/>
                <w:szCs w:val="24"/>
                <w:lang w:val="tt-RU"/>
              </w:rPr>
              <w:t>“Кошлар туйдырам” Ә.Кари (УМК “Балачак аланы”,123 б)</w:t>
            </w:r>
          </w:p>
          <w:p w:rsidR="0004347D" w:rsidRPr="00937EBF" w:rsidRDefault="0004347D" w:rsidP="00937EBF">
            <w:pPr>
              <w:rPr>
                <w:sz w:val="24"/>
                <w:szCs w:val="24"/>
                <w:lang w:val="tt-RU"/>
              </w:rPr>
            </w:pPr>
            <w:r w:rsidRPr="00937EBF">
              <w:rPr>
                <w:sz w:val="24"/>
                <w:szCs w:val="24"/>
                <w:lang w:val="tt-RU"/>
              </w:rPr>
              <w:t>“Шуабыз” Н.Мәд</w:t>
            </w:r>
            <w:r w:rsidRPr="00937EBF">
              <w:rPr>
                <w:sz w:val="24"/>
                <w:szCs w:val="24"/>
              </w:rPr>
              <w:t>ъ</w:t>
            </w:r>
            <w:r w:rsidRPr="00937EBF">
              <w:rPr>
                <w:sz w:val="24"/>
                <w:szCs w:val="24"/>
                <w:lang w:val="tt-RU"/>
              </w:rPr>
              <w:t>яров (УМК “Балачак аланы”,123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Январь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Транспорт. Юл йөрү кагыйдәләре</w:t>
            </w:r>
          </w:p>
          <w:p w:rsidR="0004347D" w:rsidRPr="00937EBF" w:rsidRDefault="0004347D" w:rsidP="00937EBF">
            <w:pPr>
              <w:jc w:val="both"/>
              <w:rPr>
                <w:sz w:val="24"/>
                <w:szCs w:val="24"/>
                <w:lang w:val="tt-RU"/>
              </w:rPr>
            </w:pPr>
            <w:r w:rsidRPr="00937EBF">
              <w:rPr>
                <w:sz w:val="24"/>
                <w:szCs w:val="24"/>
                <w:lang w:val="tt-RU"/>
              </w:rPr>
              <w:t>“Алпамыш шәһәргә килде” И.Дәүләтшин</w:t>
            </w:r>
          </w:p>
          <w:p w:rsidR="0004347D" w:rsidRPr="00937EBF" w:rsidRDefault="0004347D" w:rsidP="00937EBF">
            <w:pPr>
              <w:jc w:val="both"/>
              <w:rPr>
                <w:sz w:val="24"/>
                <w:szCs w:val="24"/>
                <w:lang w:val="tt-RU"/>
              </w:rPr>
            </w:pPr>
            <w:r w:rsidRPr="00937EBF">
              <w:rPr>
                <w:sz w:val="24"/>
                <w:szCs w:val="24"/>
                <w:lang w:val="tt-RU"/>
              </w:rPr>
              <w:t>“Светофор” Г.Юнысова шигырь ятлау</w:t>
            </w:r>
          </w:p>
          <w:p w:rsidR="0004347D" w:rsidRPr="00937EBF" w:rsidRDefault="0004347D" w:rsidP="00937EBF">
            <w:pPr>
              <w:rPr>
                <w:sz w:val="24"/>
                <w:szCs w:val="24"/>
                <w:lang w:val="tt-RU"/>
              </w:rPr>
            </w:pPr>
            <w:r w:rsidRPr="00937EBF">
              <w:rPr>
                <w:sz w:val="24"/>
                <w:szCs w:val="24"/>
                <w:lang w:val="tt-RU"/>
              </w:rPr>
              <w:t>“Светофорның өч күзе”Ш.Галиев (УМК “Туган телдә сөйләшәбез” З.М.Зарипова,81 бит)</w:t>
            </w:r>
          </w:p>
          <w:p w:rsidR="0004347D" w:rsidRPr="00937EBF" w:rsidRDefault="0004347D" w:rsidP="00937EBF">
            <w:pPr>
              <w:jc w:val="both"/>
              <w:rPr>
                <w:sz w:val="24"/>
                <w:szCs w:val="24"/>
                <w:lang w:val="tt-RU"/>
              </w:rPr>
            </w:pPr>
            <w:r w:rsidRPr="00937EBF">
              <w:rPr>
                <w:sz w:val="24"/>
                <w:szCs w:val="24"/>
                <w:lang w:val="tt-RU"/>
              </w:rPr>
              <w:t xml:space="preserve">Табышмаклар(УМК “Туган телдә сөйләшәбез” З.М.Зарипова,208 бит) </w:t>
            </w:r>
          </w:p>
          <w:p w:rsidR="0004347D" w:rsidRPr="00937EBF" w:rsidRDefault="0004347D" w:rsidP="00937EBF">
            <w:pPr>
              <w:jc w:val="both"/>
              <w:rPr>
                <w:sz w:val="24"/>
                <w:szCs w:val="24"/>
                <w:lang w:val="tt-RU"/>
              </w:rPr>
            </w:pPr>
            <w:r w:rsidRPr="00937EBF">
              <w:rPr>
                <w:sz w:val="24"/>
                <w:szCs w:val="24"/>
                <w:lang w:val="tt-RU"/>
              </w:rPr>
              <w:t>“Светофор – тәмлетамак?” Л.Лерон (УМК “Балачак аланы”,132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Январь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Саулык – зур байлык</w:t>
            </w:r>
          </w:p>
          <w:p w:rsidR="0004347D" w:rsidRPr="00937EBF" w:rsidRDefault="0004347D" w:rsidP="00937EBF">
            <w:pPr>
              <w:rPr>
                <w:sz w:val="24"/>
                <w:szCs w:val="24"/>
                <w:lang w:val="tt-RU"/>
              </w:rPr>
            </w:pPr>
            <w:r w:rsidRPr="00937EBF">
              <w:rPr>
                <w:sz w:val="24"/>
                <w:szCs w:val="24"/>
                <w:lang w:val="tt-RU"/>
              </w:rPr>
              <w:t>“Куян кызы” А.Алиш (УМК“Туган телдә сөйләшәбез” З.М.Зарипова, 50 бит)</w:t>
            </w:r>
          </w:p>
          <w:p w:rsidR="0004347D" w:rsidRPr="00937EBF" w:rsidRDefault="0004347D" w:rsidP="00937EBF">
            <w:pPr>
              <w:rPr>
                <w:sz w:val="24"/>
                <w:szCs w:val="24"/>
                <w:lang w:val="tt-RU"/>
              </w:rPr>
            </w:pPr>
            <w:r w:rsidRPr="00937EBF">
              <w:rPr>
                <w:sz w:val="24"/>
                <w:szCs w:val="24"/>
                <w:lang w:val="tt-RU"/>
              </w:rPr>
              <w:t>“Чисталык сөябез” Ә.Ерикәй ятлау (УМК“Туган телдә сөйләшәбез” З.М.Зарипова, 51 бит)</w:t>
            </w:r>
          </w:p>
          <w:p w:rsidR="0004347D" w:rsidRPr="00937EBF" w:rsidRDefault="0004347D" w:rsidP="00937EBF">
            <w:pPr>
              <w:rPr>
                <w:sz w:val="24"/>
                <w:szCs w:val="24"/>
                <w:lang w:val="tt-RU"/>
              </w:rPr>
            </w:pPr>
            <w:r w:rsidRPr="00937EBF">
              <w:rPr>
                <w:sz w:val="24"/>
                <w:szCs w:val="24"/>
                <w:lang w:val="tt-RU"/>
              </w:rPr>
              <w:t>“Шифалы табиблар” В.Монасыйпов (УМК“Туган телдә сөйләшәбез” З.М.Зарипова, 229 бит)</w:t>
            </w:r>
          </w:p>
          <w:p w:rsidR="0004347D" w:rsidRPr="00937EBF" w:rsidRDefault="0004347D" w:rsidP="00937EBF">
            <w:pPr>
              <w:rPr>
                <w:sz w:val="24"/>
                <w:szCs w:val="24"/>
                <w:lang w:val="tt-RU"/>
              </w:rPr>
            </w:pPr>
            <w:r w:rsidRPr="00937EBF">
              <w:rPr>
                <w:sz w:val="24"/>
                <w:szCs w:val="24"/>
                <w:lang w:val="tt-RU"/>
              </w:rPr>
              <w:t>“Армыйм да мин, талмыйм да мин” М.Хөсәен (УМК “Туган телдә сөйләшәбез” З.М.Зарипова,49 бит)</w:t>
            </w:r>
          </w:p>
          <w:p w:rsidR="0004347D" w:rsidRPr="00937EBF" w:rsidRDefault="0004347D" w:rsidP="00937EBF">
            <w:pPr>
              <w:rPr>
                <w:sz w:val="24"/>
                <w:szCs w:val="24"/>
                <w:lang w:val="tt-RU"/>
              </w:rPr>
            </w:pPr>
            <w:r w:rsidRPr="00937EBF">
              <w:rPr>
                <w:sz w:val="24"/>
                <w:szCs w:val="24"/>
                <w:lang w:val="tt-RU"/>
              </w:rPr>
              <w:t>“Сорау-җавап” Ф.Яруллин (УМК “Туган телдә сөйләшәбез”З.М.Зарипова,228</w:t>
            </w:r>
          </w:p>
          <w:p w:rsidR="0004347D" w:rsidRPr="00937EBF" w:rsidRDefault="0004347D" w:rsidP="00937EBF">
            <w:pPr>
              <w:rPr>
                <w:sz w:val="24"/>
                <w:szCs w:val="24"/>
                <w:lang w:val="tt-RU"/>
              </w:rPr>
            </w:pPr>
            <w:r w:rsidRPr="00937EBF">
              <w:rPr>
                <w:sz w:val="24"/>
                <w:szCs w:val="24"/>
                <w:lang w:val="tt-RU"/>
              </w:rPr>
              <w:t>“Шапшак Гөлшат”М.Фәйзуллина (УМК “Туган телдә сөйләшәбез” З.М.Зарипова,229 бит)</w:t>
            </w:r>
          </w:p>
          <w:p w:rsidR="0004347D" w:rsidRPr="00937EBF" w:rsidRDefault="0004347D" w:rsidP="00937EBF">
            <w:pPr>
              <w:rPr>
                <w:sz w:val="24"/>
                <w:szCs w:val="24"/>
                <w:lang w:val="tt-RU"/>
              </w:rPr>
            </w:pPr>
            <w:r w:rsidRPr="00937EBF">
              <w:rPr>
                <w:sz w:val="24"/>
                <w:szCs w:val="24"/>
                <w:lang w:val="tt-RU"/>
              </w:rPr>
              <w:t>“Зарядкага бас” Г.Юнысова (УМК “Туган телдә сөйләшәбез” З.М.Зарипова,271 бит)</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Январь</w:t>
            </w:r>
          </w:p>
          <w:p w:rsidR="0004347D" w:rsidRPr="00937EBF" w:rsidRDefault="0004347D" w:rsidP="00937EBF">
            <w:pPr>
              <w:ind w:left="113" w:right="113"/>
              <w:jc w:val="center"/>
              <w:rPr>
                <w:sz w:val="24"/>
                <w:szCs w:val="24"/>
                <w:lang w:val="tt-RU"/>
              </w:rPr>
            </w:pPr>
            <w:r w:rsidRPr="00937EBF">
              <w:rPr>
                <w:sz w:val="24"/>
                <w:szCs w:val="24"/>
                <w:lang w:val="tt-RU"/>
              </w:rPr>
              <w:t>4 атна</w:t>
            </w:r>
          </w:p>
          <w:p w:rsidR="0004347D" w:rsidRPr="00937EBF" w:rsidRDefault="0004347D" w:rsidP="00937EBF">
            <w:pPr>
              <w:ind w:left="113" w:right="113"/>
              <w:jc w:val="center"/>
              <w:rPr>
                <w:sz w:val="24"/>
                <w:szCs w:val="24"/>
                <w:lang w:val="tt-RU"/>
              </w:rPr>
            </w:pP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Рус теле атналыгы</w:t>
            </w:r>
          </w:p>
          <w:p w:rsidR="0004347D" w:rsidRPr="00937EBF" w:rsidRDefault="0004347D" w:rsidP="00937EBF">
            <w:pPr>
              <w:rPr>
                <w:sz w:val="24"/>
                <w:szCs w:val="24"/>
                <w:lang w:val="tt-RU"/>
              </w:rPr>
            </w:pPr>
            <w:r w:rsidRPr="00937EBF">
              <w:rPr>
                <w:sz w:val="24"/>
                <w:szCs w:val="24"/>
                <w:lang w:val="tt-RU"/>
              </w:rPr>
              <w:t>“Яхшы бел” Ш.Маннур (УМК“Туган телдә сөйләшәбез” З.М.Зарипова, 88 бит)</w:t>
            </w:r>
          </w:p>
          <w:p w:rsidR="0004347D" w:rsidRPr="00937EBF" w:rsidRDefault="0004347D" w:rsidP="00937EBF">
            <w:pPr>
              <w:rPr>
                <w:sz w:val="24"/>
                <w:szCs w:val="24"/>
                <w:lang w:val="tt-RU"/>
              </w:rPr>
            </w:pPr>
            <w:r w:rsidRPr="00937EBF">
              <w:rPr>
                <w:sz w:val="24"/>
                <w:szCs w:val="24"/>
                <w:lang w:val="tt-RU"/>
              </w:rPr>
              <w:t>“Безнең бакчада” Р.Валиева (УМК “Туган телдә сөйләшәбез” З.М.Зарипова,235 бит)</w:t>
            </w:r>
          </w:p>
          <w:p w:rsidR="0004347D" w:rsidRPr="00937EBF" w:rsidRDefault="0004347D" w:rsidP="00937EBF">
            <w:pPr>
              <w:rPr>
                <w:sz w:val="24"/>
                <w:szCs w:val="24"/>
                <w:lang w:val="tt-RU"/>
              </w:rPr>
            </w:pPr>
            <w:r w:rsidRPr="00937EBF">
              <w:rPr>
                <w:sz w:val="24"/>
                <w:szCs w:val="24"/>
                <w:lang w:val="tt-RU"/>
              </w:rPr>
              <w:t>“Родина” Т.Боков</w:t>
            </w:r>
          </w:p>
          <w:p w:rsidR="0004347D" w:rsidRPr="00937EBF" w:rsidRDefault="0004347D" w:rsidP="00937EBF">
            <w:pPr>
              <w:rPr>
                <w:sz w:val="24"/>
                <w:szCs w:val="24"/>
                <w:lang w:val="tt-RU"/>
              </w:rPr>
            </w:pPr>
            <w:r w:rsidRPr="00937EBF">
              <w:rPr>
                <w:sz w:val="24"/>
                <w:szCs w:val="24"/>
              </w:rPr>
              <w:t xml:space="preserve"> «Как Иван Васильевич баклуши бил» чтение рассказа </w:t>
            </w:r>
          </w:p>
          <w:p w:rsidR="0004347D" w:rsidRPr="00937EBF" w:rsidRDefault="0004347D" w:rsidP="00937EBF">
            <w:pPr>
              <w:rPr>
                <w:sz w:val="24"/>
                <w:szCs w:val="24"/>
                <w:lang w:val="tt-RU"/>
              </w:rPr>
            </w:pPr>
            <w:r w:rsidRPr="00937EBF">
              <w:rPr>
                <w:iCs/>
                <w:sz w:val="24"/>
                <w:szCs w:val="24"/>
              </w:rPr>
              <w:t>«Сказочные загадки» - отгадывание загадок  по сказкам</w:t>
            </w:r>
          </w:p>
          <w:p w:rsidR="0004347D" w:rsidRPr="00937EBF" w:rsidRDefault="0004347D" w:rsidP="00937EBF">
            <w:pPr>
              <w:rPr>
                <w:sz w:val="24"/>
                <w:szCs w:val="24"/>
                <w:lang w:val="tt-RU"/>
              </w:rPr>
            </w:pPr>
            <w:r w:rsidRPr="00937EBF">
              <w:rPr>
                <w:sz w:val="24"/>
                <w:szCs w:val="24"/>
                <w:lang w:val="tt-RU"/>
              </w:rPr>
              <w:t>“Сестрица  Аленушка и братец Иванушка” рус.нар.сказка</w:t>
            </w:r>
          </w:p>
          <w:p w:rsidR="0004347D" w:rsidRPr="00937EBF" w:rsidRDefault="0004347D" w:rsidP="00937EBF">
            <w:pPr>
              <w:rPr>
                <w:sz w:val="24"/>
                <w:szCs w:val="24"/>
                <w:lang w:val="tt-RU"/>
              </w:rPr>
            </w:pPr>
            <w:r w:rsidRPr="00937EBF">
              <w:rPr>
                <w:sz w:val="24"/>
                <w:szCs w:val="24"/>
                <w:lang w:val="tt-RU"/>
              </w:rPr>
              <w:t>Чтение сказки-легенды “Марья Искусница”</w:t>
            </w:r>
          </w:p>
          <w:p w:rsidR="0004347D" w:rsidRPr="00937EBF" w:rsidRDefault="0004347D" w:rsidP="00937EBF">
            <w:pPr>
              <w:rPr>
                <w:sz w:val="24"/>
                <w:szCs w:val="24"/>
                <w:lang w:val="tt-RU"/>
              </w:rPr>
            </w:pPr>
            <w:r w:rsidRPr="00937EBF">
              <w:rPr>
                <w:sz w:val="24"/>
                <w:szCs w:val="24"/>
              </w:rPr>
              <w:t>Чте</w:t>
            </w:r>
            <w:r w:rsidRPr="00937EBF">
              <w:rPr>
                <w:sz w:val="24"/>
                <w:szCs w:val="24"/>
              </w:rPr>
              <w:softHyphen/>
              <w:t>ние «Иван Иваныч самовар», «Самоварец, самовар -  самоварище» (Добрынин).</w:t>
            </w:r>
          </w:p>
          <w:p w:rsidR="0004347D" w:rsidRPr="00937EBF" w:rsidRDefault="0004347D" w:rsidP="00937EBF">
            <w:pPr>
              <w:rPr>
                <w:sz w:val="24"/>
                <w:szCs w:val="24"/>
                <w:lang w:val="tt-RU"/>
              </w:rPr>
            </w:pPr>
            <w:r w:rsidRPr="00937EBF">
              <w:rPr>
                <w:sz w:val="24"/>
                <w:szCs w:val="24"/>
              </w:rPr>
              <w:t>«Белая береза» С. Есенин</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Февраль</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Исемең матур, кемнәр куйган</w:t>
            </w:r>
          </w:p>
          <w:p w:rsidR="0004347D" w:rsidRPr="00937EBF" w:rsidRDefault="0004347D" w:rsidP="00937EBF">
            <w:pPr>
              <w:rPr>
                <w:sz w:val="24"/>
                <w:szCs w:val="24"/>
                <w:lang w:val="tt-RU"/>
              </w:rPr>
            </w:pPr>
            <w:r w:rsidRPr="00937EBF">
              <w:rPr>
                <w:sz w:val="24"/>
                <w:szCs w:val="24"/>
                <w:lang w:val="tt-RU"/>
              </w:rPr>
              <w:t>“Шаян шигырьләр” (УМК“Туган телдә сөйләшәбез” З.М.Зарипова, 53 бит)</w:t>
            </w:r>
          </w:p>
          <w:p w:rsidR="0004347D" w:rsidRPr="00937EBF" w:rsidRDefault="0004347D" w:rsidP="00937EBF">
            <w:pPr>
              <w:rPr>
                <w:sz w:val="24"/>
                <w:szCs w:val="24"/>
                <w:lang w:val="tt-RU"/>
              </w:rPr>
            </w:pPr>
            <w:r w:rsidRPr="00937EBF">
              <w:rPr>
                <w:sz w:val="24"/>
                <w:szCs w:val="24"/>
                <w:lang w:val="tt-RU"/>
              </w:rPr>
              <w:t>“Китап докторы” Х.Халиков (УМК “Туган телдә сөйләшәбез” З.М.Зарипова,262 бит)</w:t>
            </w:r>
          </w:p>
          <w:p w:rsidR="0004347D" w:rsidRPr="00937EBF" w:rsidRDefault="0004347D" w:rsidP="00937EBF">
            <w:pPr>
              <w:rPr>
                <w:sz w:val="24"/>
                <w:szCs w:val="24"/>
                <w:lang w:val="tt-RU"/>
              </w:rPr>
            </w:pPr>
            <w:r w:rsidRPr="00937EBF">
              <w:rPr>
                <w:sz w:val="24"/>
                <w:szCs w:val="24"/>
                <w:lang w:val="tt-RU"/>
              </w:rPr>
              <w:t>“Кадерлә син китапны” Х.Шабанов (УМК “Туган телдә сөйләшәбез” З.М.Зарипова,261 бит)</w:t>
            </w:r>
          </w:p>
          <w:p w:rsidR="0004347D" w:rsidRPr="00937EBF" w:rsidRDefault="0004347D" w:rsidP="00937EBF">
            <w:pPr>
              <w:rPr>
                <w:sz w:val="24"/>
                <w:szCs w:val="24"/>
                <w:lang w:val="tt-RU"/>
              </w:rPr>
            </w:pPr>
            <w:r w:rsidRPr="00937EBF">
              <w:rPr>
                <w:sz w:val="24"/>
                <w:szCs w:val="24"/>
                <w:lang w:val="tt-RU"/>
              </w:rPr>
              <w:t>“Иң матуры – мин” Йолдыз (УМК “Балачак аланы”,530)</w:t>
            </w:r>
          </w:p>
          <w:p w:rsidR="0004347D" w:rsidRPr="00937EBF" w:rsidRDefault="0004347D" w:rsidP="00937EBF">
            <w:pPr>
              <w:rPr>
                <w:sz w:val="24"/>
                <w:szCs w:val="24"/>
                <w:lang w:val="tt-RU"/>
              </w:rPr>
            </w:pPr>
            <w:r w:rsidRPr="00937EBF">
              <w:rPr>
                <w:sz w:val="24"/>
                <w:szCs w:val="24"/>
                <w:lang w:val="tt-RU"/>
              </w:rPr>
              <w:t>“Гап-гади Инсаф” Г.Мөхәммәтшин (УМК “Балачак аланы”,382 б)</w:t>
            </w:r>
          </w:p>
          <w:p w:rsidR="0004347D" w:rsidRPr="00937EBF" w:rsidRDefault="0004347D" w:rsidP="00937EBF">
            <w:pPr>
              <w:rPr>
                <w:sz w:val="24"/>
                <w:szCs w:val="24"/>
                <w:lang w:val="tt-RU"/>
              </w:rPr>
            </w:pPr>
            <w:r w:rsidRPr="00937EBF">
              <w:rPr>
                <w:sz w:val="24"/>
                <w:szCs w:val="24"/>
                <w:lang w:val="tt-RU"/>
              </w:rPr>
              <w:t>“Ни өчен карга исемен әйтеп бетерми?” башкорт х.ә. (УМК “Балачак аланы”,152 б)</w:t>
            </w:r>
          </w:p>
          <w:p w:rsidR="0004347D" w:rsidRPr="00937EBF" w:rsidRDefault="0004347D" w:rsidP="00937EBF">
            <w:pPr>
              <w:rPr>
                <w:sz w:val="24"/>
                <w:szCs w:val="24"/>
                <w:lang w:val="tt-RU"/>
              </w:rPr>
            </w:pPr>
            <w:r w:rsidRPr="00937EBF">
              <w:rPr>
                <w:sz w:val="24"/>
                <w:szCs w:val="24"/>
                <w:lang w:val="tt-RU"/>
              </w:rPr>
              <w:t>“Туган көндә” Р.Валиева (УМК “Балачак аланы”,269б)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Февраль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М.Җәлил. Ил сакчылары</w:t>
            </w:r>
          </w:p>
          <w:p w:rsidR="0004347D" w:rsidRPr="00937EBF" w:rsidRDefault="0004347D" w:rsidP="00937EBF">
            <w:pPr>
              <w:rPr>
                <w:sz w:val="24"/>
                <w:szCs w:val="24"/>
                <w:lang w:val="tt-RU"/>
              </w:rPr>
            </w:pPr>
            <w:r w:rsidRPr="00937EBF">
              <w:rPr>
                <w:sz w:val="24"/>
                <w:szCs w:val="24"/>
                <w:lang w:val="tt-RU"/>
              </w:rPr>
              <w:t>“Безгә тынычлык кирәк” Ә.Ерикәй (УМК “Туган телдә сөйләшәбез” З.М.Зарипова,226 бит)</w:t>
            </w:r>
          </w:p>
          <w:p w:rsidR="0004347D" w:rsidRPr="00937EBF" w:rsidRDefault="0004347D" w:rsidP="00937EBF">
            <w:pPr>
              <w:rPr>
                <w:sz w:val="24"/>
                <w:szCs w:val="24"/>
                <w:lang w:val="tt-RU"/>
              </w:rPr>
            </w:pPr>
            <w:r w:rsidRPr="00937EBF">
              <w:rPr>
                <w:sz w:val="24"/>
                <w:szCs w:val="24"/>
                <w:lang w:val="tt-RU"/>
              </w:rPr>
              <w:t>“Солдат булдым” Җ.Дәрзаман (УМК “Туган телдә сөйләшәбез” З.М.Зарипова,231 бит)</w:t>
            </w:r>
          </w:p>
          <w:p w:rsidR="0004347D" w:rsidRPr="00937EBF" w:rsidRDefault="0004347D" w:rsidP="00937EBF">
            <w:pPr>
              <w:rPr>
                <w:sz w:val="24"/>
                <w:szCs w:val="24"/>
                <w:lang w:val="tt-RU"/>
              </w:rPr>
            </w:pPr>
            <w:r w:rsidRPr="00937EBF">
              <w:rPr>
                <w:sz w:val="24"/>
                <w:szCs w:val="24"/>
                <w:lang w:val="tt-RU"/>
              </w:rPr>
              <w:t>“Карак песи” М.Җәлил (УМК “Туган телдә сөйләшәбез” З.М.Зарипова,232 б)</w:t>
            </w:r>
          </w:p>
          <w:p w:rsidR="0004347D" w:rsidRPr="00937EBF" w:rsidRDefault="0004347D" w:rsidP="00937EBF">
            <w:pPr>
              <w:rPr>
                <w:sz w:val="24"/>
                <w:szCs w:val="24"/>
                <w:lang w:val="tt-RU"/>
              </w:rPr>
            </w:pPr>
            <w:r w:rsidRPr="00937EBF">
              <w:rPr>
                <w:sz w:val="24"/>
                <w:szCs w:val="24"/>
                <w:lang w:val="tt-RU"/>
              </w:rPr>
              <w:t>“Җәлил турында җыр” Р.Корбан (УМК “Туган телдә сөйләшәбез” З.М.Зарипова,234 бит)</w:t>
            </w:r>
          </w:p>
          <w:p w:rsidR="0004347D" w:rsidRPr="00937EBF" w:rsidRDefault="0004347D" w:rsidP="00937EBF">
            <w:pPr>
              <w:rPr>
                <w:sz w:val="24"/>
                <w:szCs w:val="24"/>
                <w:lang w:val="tt-RU"/>
              </w:rPr>
            </w:pPr>
            <w:r w:rsidRPr="00937EBF">
              <w:rPr>
                <w:sz w:val="24"/>
                <w:szCs w:val="24"/>
                <w:lang w:val="tt-RU"/>
              </w:rPr>
              <w:t>“Туган илнең улы мин” Р.Миңнуллин (УМК “Балачак аланы”,124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Февраль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Батырлыкта – матурлык</w:t>
            </w:r>
          </w:p>
          <w:p w:rsidR="0004347D" w:rsidRPr="00937EBF" w:rsidRDefault="0004347D" w:rsidP="00937EBF">
            <w:pPr>
              <w:rPr>
                <w:sz w:val="24"/>
                <w:szCs w:val="24"/>
                <w:lang w:val="tt-RU"/>
              </w:rPr>
            </w:pPr>
            <w:r w:rsidRPr="00937EBF">
              <w:rPr>
                <w:sz w:val="24"/>
                <w:szCs w:val="24"/>
                <w:lang w:val="tt-RU"/>
              </w:rPr>
              <w:t>“Солдатлар” К.Булатова (УМК Ф.В.Хәзрәтова“Туган телдә сөйләшәбез”222 б)</w:t>
            </w:r>
          </w:p>
          <w:p w:rsidR="0004347D" w:rsidRPr="00937EBF" w:rsidRDefault="0004347D" w:rsidP="00937EBF">
            <w:pPr>
              <w:rPr>
                <w:sz w:val="24"/>
                <w:szCs w:val="24"/>
                <w:lang w:val="tt-RU"/>
              </w:rPr>
            </w:pPr>
            <w:r w:rsidRPr="00937EBF">
              <w:rPr>
                <w:sz w:val="24"/>
                <w:szCs w:val="24"/>
                <w:lang w:val="tt-RU"/>
              </w:rPr>
              <w:t>“Мин спортчы” Р.Вәлиева (УМК “Туган телдә сөйләшәбез” З.М.Зарипова,106)</w:t>
            </w:r>
          </w:p>
          <w:p w:rsidR="0004347D" w:rsidRPr="00937EBF" w:rsidRDefault="0004347D" w:rsidP="00937EBF">
            <w:pPr>
              <w:rPr>
                <w:sz w:val="24"/>
                <w:szCs w:val="24"/>
                <w:lang w:val="tt-RU"/>
              </w:rPr>
            </w:pPr>
            <w:r w:rsidRPr="00937EBF">
              <w:rPr>
                <w:sz w:val="24"/>
                <w:szCs w:val="24"/>
                <w:lang w:val="tt-RU"/>
              </w:rPr>
              <w:t>“Әти кайтыр эштән” Я.Игәнәй (УМК “Балачак аланы”,282 б)</w:t>
            </w:r>
          </w:p>
          <w:p w:rsidR="0004347D" w:rsidRPr="00937EBF" w:rsidRDefault="0004347D" w:rsidP="00937EBF">
            <w:pPr>
              <w:rPr>
                <w:sz w:val="24"/>
                <w:szCs w:val="24"/>
                <w:lang w:val="tt-RU"/>
              </w:rPr>
            </w:pPr>
            <w:r w:rsidRPr="00937EBF">
              <w:rPr>
                <w:sz w:val="24"/>
                <w:szCs w:val="24"/>
                <w:lang w:val="tt-RU"/>
              </w:rPr>
              <w:t>“Туплар” В.Хәйруллина (УМК “Туган телдә сөйләшәбез” З.М.Зарипова,107)</w:t>
            </w:r>
          </w:p>
          <w:p w:rsidR="0004347D" w:rsidRPr="00937EBF" w:rsidRDefault="0004347D" w:rsidP="00937EBF">
            <w:pPr>
              <w:rPr>
                <w:sz w:val="24"/>
                <w:szCs w:val="24"/>
                <w:lang w:val="tt-RU"/>
              </w:rPr>
            </w:pPr>
            <w:r w:rsidRPr="00937EBF">
              <w:rPr>
                <w:sz w:val="24"/>
                <w:szCs w:val="24"/>
                <w:lang w:val="tt-RU"/>
              </w:rPr>
              <w:t>“Велосипедлы Мөнир” Н.Фәттах (УМК “Туган телдә сөйләшәбез” З.М.Зарипова,131 бит)</w:t>
            </w:r>
          </w:p>
          <w:p w:rsidR="0004347D" w:rsidRPr="00937EBF" w:rsidRDefault="0004347D" w:rsidP="00937EBF">
            <w:pPr>
              <w:rPr>
                <w:sz w:val="24"/>
                <w:szCs w:val="24"/>
                <w:lang w:val="tt-RU"/>
              </w:rPr>
            </w:pPr>
            <w:r w:rsidRPr="00937EBF">
              <w:rPr>
                <w:sz w:val="24"/>
                <w:szCs w:val="24"/>
                <w:lang w:val="tt-RU"/>
              </w:rPr>
              <w:t>“Физкультура” Г.Морат (УМК “Туган телдә сөйләшәбез” З.М.Зарипова,268 б)</w:t>
            </w:r>
          </w:p>
          <w:p w:rsidR="0004347D" w:rsidRPr="00937EBF" w:rsidRDefault="0004347D" w:rsidP="00937EBF">
            <w:pPr>
              <w:rPr>
                <w:sz w:val="24"/>
                <w:szCs w:val="24"/>
                <w:lang w:val="tt-RU"/>
              </w:rPr>
            </w:pPr>
            <w:r w:rsidRPr="00937EBF">
              <w:rPr>
                <w:sz w:val="24"/>
                <w:szCs w:val="24"/>
                <w:lang w:val="tt-RU"/>
              </w:rPr>
              <w:t>“Дуслар” С.Әдһамова (УМК “Балачак аланы”,241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Февраль</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Кояш гомере телим мин, әнием сиңа</w:t>
            </w:r>
          </w:p>
          <w:p w:rsidR="0004347D" w:rsidRPr="00937EBF" w:rsidRDefault="0004347D" w:rsidP="00937EBF">
            <w:pPr>
              <w:rPr>
                <w:sz w:val="24"/>
                <w:szCs w:val="24"/>
                <w:lang w:val="tt-RU"/>
              </w:rPr>
            </w:pPr>
            <w:r w:rsidRPr="00937EBF">
              <w:rPr>
                <w:sz w:val="24"/>
                <w:szCs w:val="24"/>
                <w:lang w:val="tt-RU"/>
              </w:rPr>
              <w:t>“Бүләк” Д.Хәбибуллина(УМК Ф.В.Хәзрәтова“Туган телдә сөйләшәбез” 224 б)</w:t>
            </w:r>
          </w:p>
          <w:p w:rsidR="0004347D" w:rsidRPr="00937EBF" w:rsidRDefault="0004347D" w:rsidP="00937EBF">
            <w:pPr>
              <w:rPr>
                <w:sz w:val="24"/>
                <w:szCs w:val="24"/>
                <w:lang w:val="tt-RU"/>
              </w:rPr>
            </w:pPr>
            <w:r w:rsidRPr="00937EBF">
              <w:rPr>
                <w:sz w:val="24"/>
                <w:szCs w:val="24"/>
                <w:lang w:val="tt-RU"/>
              </w:rPr>
              <w:t xml:space="preserve">“Әни гөлләре” Н.Гайсин (УМК “Туган телдә сөйләшәбез” З.М.Зарипова,95) </w:t>
            </w:r>
          </w:p>
          <w:p w:rsidR="0004347D" w:rsidRPr="00937EBF" w:rsidRDefault="0004347D" w:rsidP="00937EBF">
            <w:pPr>
              <w:rPr>
                <w:sz w:val="24"/>
                <w:szCs w:val="24"/>
                <w:lang w:val="tt-RU"/>
              </w:rPr>
            </w:pPr>
            <w:r w:rsidRPr="00937EBF">
              <w:rPr>
                <w:sz w:val="24"/>
                <w:szCs w:val="24"/>
                <w:lang w:val="tt-RU"/>
              </w:rPr>
              <w:t>“Бүләк” Г.Гыйлманов (УМК “Балачак аланы”,382 б)</w:t>
            </w:r>
          </w:p>
          <w:p w:rsidR="0004347D" w:rsidRPr="00937EBF" w:rsidRDefault="0004347D" w:rsidP="00937EBF">
            <w:pPr>
              <w:rPr>
                <w:sz w:val="24"/>
                <w:szCs w:val="24"/>
                <w:lang w:val="tt-RU"/>
              </w:rPr>
            </w:pPr>
            <w:r w:rsidRPr="00937EBF">
              <w:rPr>
                <w:sz w:val="24"/>
                <w:szCs w:val="24"/>
                <w:lang w:val="tt-RU"/>
              </w:rPr>
              <w:t>“Әниләр бәйрәме” С.Сөләйманова (УМК “Балачак аланы”,127 б)</w:t>
            </w:r>
          </w:p>
          <w:p w:rsidR="0004347D" w:rsidRPr="00937EBF" w:rsidRDefault="0004347D" w:rsidP="00937EBF">
            <w:pPr>
              <w:rPr>
                <w:sz w:val="24"/>
                <w:szCs w:val="24"/>
                <w:lang w:val="tt-RU"/>
              </w:rPr>
            </w:pPr>
            <w:r w:rsidRPr="00937EBF">
              <w:rPr>
                <w:sz w:val="24"/>
                <w:szCs w:val="24"/>
                <w:lang w:val="tt-RU"/>
              </w:rPr>
              <w:t>“Кадерле бүләк” Г.Сабитов (УМК “Балачак аланы”,256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Март</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Бүлмә гөлләре</w:t>
            </w:r>
          </w:p>
          <w:p w:rsidR="0004347D" w:rsidRPr="00937EBF" w:rsidRDefault="0004347D" w:rsidP="00937EBF">
            <w:pPr>
              <w:rPr>
                <w:sz w:val="24"/>
                <w:szCs w:val="24"/>
                <w:lang w:val="tt-RU"/>
              </w:rPr>
            </w:pPr>
            <w:r w:rsidRPr="00937EBF">
              <w:rPr>
                <w:sz w:val="24"/>
                <w:szCs w:val="24"/>
                <w:lang w:val="tt-RU"/>
              </w:rPr>
              <w:t>“Гөлләр” Л.Шакирҗанова (УМК “Туган телдә сөйләшәбез” З.М.Зарипова,114)</w:t>
            </w:r>
          </w:p>
          <w:p w:rsidR="0004347D" w:rsidRPr="00937EBF" w:rsidRDefault="0004347D" w:rsidP="00937EBF">
            <w:pPr>
              <w:rPr>
                <w:sz w:val="24"/>
                <w:szCs w:val="24"/>
                <w:lang w:val="tt-RU"/>
              </w:rPr>
            </w:pPr>
            <w:r w:rsidRPr="00937EBF">
              <w:rPr>
                <w:sz w:val="24"/>
                <w:szCs w:val="24"/>
                <w:lang w:val="tt-RU"/>
              </w:rPr>
              <w:t>“Бүлмә гөлләре” Н.Гайсин (УМК “Туган телдә сөйләшәбез” З.М.Зарипова,241</w:t>
            </w:r>
          </w:p>
          <w:p w:rsidR="0004347D" w:rsidRPr="00937EBF" w:rsidRDefault="0004347D" w:rsidP="00937EBF">
            <w:pPr>
              <w:rPr>
                <w:sz w:val="24"/>
                <w:szCs w:val="24"/>
                <w:lang w:val="tt-RU"/>
              </w:rPr>
            </w:pPr>
            <w:r w:rsidRPr="00937EBF">
              <w:rPr>
                <w:sz w:val="24"/>
                <w:szCs w:val="24"/>
                <w:lang w:val="tt-RU"/>
              </w:rPr>
              <w:t>“Минем гөлем” Ә.Габиди (УМК “Туган телдә сөйләшәбез” З.М.Зарипова,243</w:t>
            </w:r>
          </w:p>
          <w:p w:rsidR="0004347D" w:rsidRPr="00937EBF" w:rsidRDefault="0004347D" w:rsidP="00937EBF">
            <w:pPr>
              <w:rPr>
                <w:sz w:val="24"/>
                <w:szCs w:val="24"/>
                <w:lang w:val="tt-RU"/>
              </w:rPr>
            </w:pPr>
            <w:r w:rsidRPr="00937EBF">
              <w:rPr>
                <w:sz w:val="24"/>
                <w:szCs w:val="24"/>
                <w:lang w:val="tt-RU"/>
              </w:rPr>
              <w:t>“Теләсәң эш табыла” М.Фәйзуллина (УМК “Балачак аланы”,393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 xml:space="preserve">Март </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Без язны яратабыз</w:t>
            </w:r>
          </w:p>
          <w:p w:rsidR="0004347D" w:rsidRPr="00937EBF" w:rsidRDefault="0004347D" w:rsidP="00937EBF">
            <w:pPr>
              <w:rPr>
                <w:sz w:val="24"/>
                <w:szCs w:val="24"/>
                <w:lang w:val="tt-RU"/>
              </w:rPr>
            </w:pPr>
            <w:r w:rsidRPr="00937EBF">
              <w:rPr>
                <w:sz w:val="24"/>
                <w:szCs w:val="24"/>
                <w:lang w:val="tt-RU"/>
              </w:rPr>
              <w:t>“Яз килә” М.Мазунов (УМК “Туган телдә сөйләшәбез” З.М.Зарипова,100 бит)</w:t>
            </w:r>
          </w:p>
          <w:p w:rsidR="0004347D" w:rsidRPr="00937EBF" w:rsidRDefault="0004347D" w:rsidP="00937EBF">
            <w:pPr>
              <w:rPr>
                <w:sz w:val="24"/>
                <w:szCs w:val="24"/>
                <w:lang w:val="tt-RU"/>
              </w:rPr>
            </w:pPr>
            <w:r w:rsidRPr="00937EBF">
              <w:rPr>
                <w:sz w:val="24"/>
                <w:szCs w:val="24"/>
                <w:lang w:val="tt-RU"/>
              </w:rPr>
              <w:t>“Хайваннар бәхәсе” К.Ушинский (УМК Ф.В.Хәзрәтова“Туган телдә сөйләшәбез” 230 б)</w:t>
            </w:r>
          </w:p>
          <w:p w:rsidR="0004347D" w:rsidRPr="00937EBF" w:rsidRDefault="0004347D" w:rsidP="00937EBF">
            <w:pPr>
              <w:rPr>
                <w:sz w:val="24"/>
                <w:szCs w:val="24"/>
                <w:lang w:val="tt-RU"/>
              </w:rPr>
            </w:pPr>
            <w:r w:rsidRPr="00937EBF">
              <w:rPr>
                <w:sz w:val="24"/>
                <w:szCs w:val="24"/>
                <w:lang w:val="tt-RU"/>
              </w:rPr>
              <w:t>“Нәүрүз килә” Р.Хафизова (УМК “Балачак аланы”,289 б)</w:t>
            </w:r>
          </w:p>
          <w:p w:rsidR="0004347D" w:rsidRPr="00937EBF" w:rsidRDefault="0004347D" w:rsidP="00937EBF">
            <w:pPr>
              <w:rPr>
                <w:sz w:val="24"/>
                <w:szCs w:val="24"/>
                <w:lang w:val="tt-RU"/>
              </w:rPr>
            </w:pPr>
            <w:r w:rsidRPr="00937EBF">
              <w:rPr>
                <w:sz w:val="24"/>
                <w:szCs w:val="24"/>
                <w:lang w:val="tt-RU"/>
              </w:rPr>
              <w:t>“Көләч яз” Н.Мәдъяров (УМК “Туган телдә сөйләшәбез” З.М.Зарипова,247 б)</w:t>
            </w:r>
          </w:p>
          <w:p w:rsidR="0004347D" w:rsidRPr="00937EBF" w:rsidRDefault="0004347D" w:rsidP="00937EBF">
            <w:pPr>
              <w:rPr>
                <w:sz w:val="24"/>
                <w:szCs w:val="24"/>
                <w:lang w:val="tt-RU"/>
              </w:rPr>
            </w:pPr>
            <w:r w:rsidRPr="00937EBF">
              <w:rPr>
                <w:sz w:val="24"/>
                <w:szCs w:val="24"/>
                <w:lang w:val="tt-RU"/>
              </w:rPr>
              <w:t>“Болыт” Л.Шәех (УМК “Туган телдә сөйләшәбез” З.М.Зарипова,250 бит)</w:t>
            </w:r>
          </w:p>
          <w:p w:rsidR="0004347D" w:rsidRPr="00937EBF" w:rsidRDefault="0004347D" w:rsidP="00937EBF">
            <w:pPr>
              <w:rPr>
                <w:sz w:val="24"/>
                <w:szCs w:val="24"/>
                <w:lang w:val="tt-RU"/>
              </w:rPr>
            </w:pPr>
            <w:r w:rsidRPr="00937EBF">
              <w:rPr>
                <w:sz w:val="24"/>
                <w:szCs w:val="24"/>
                <w:lang w:val="tt-RU"/>
              </w:rPr>
              <w:t>“Әтәч ни өчен өч вакыт кычкыра?” (УМК “Балачак аланы”,459)</w:t>
            </w:r>
          </w:p>
          <w:p w:rsidR="0004347D" w:rsidRPr="00937EBF" w:rsidRDefault="0004347D" w:rsidP="00937EBF">
            <w:pPr>
              <w:rPr>
                <w:sz w:val="24"/>
                <w:szCs w:val="24"/>
                <w:lang w:val="tt-RU"/>
              </w:rPr>
            </w:pPr>
            <w:r w:rsidRPr="00937EBF">
              <w:rPr>
                <w:sz w:val="24"/>
                <w:szCs w:val="24"/>
                <w:lang w:val="tt-RU"/>
              </w:rPr>
              <w:t>“Агачлар да авырый” З. Әхмәров  (УМК “Балачак аланы”,177б)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Март</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Исәнмесез, кошкайлар!</w:t>
            </w:r>
          </w:p>
          <w:p w:rsidR="0004347D" w:rsidRPr="00937EBF" w:rsidRDefault="0004347D" w:rsidP="00937EBF">
            <w:pPr>
              <w:rPr>
                <w:sz w:val="24"/>
                <w:szCs w:val="24"/>
                <w:lang w:val="tt-RU"/>
              </w:rPr>
            </w:pPr>
            <w:r w:rsidRPr="00937EBF">
              <w:rPr>
                <w:sz w:val="24"/>
                <w:szCs w:val="24"/>
                <w:lang w:val="tt-RU"/>
              </w:rPr>
              <w:t>“Яз килә” Б.Рәхмәт (УМК “Туган телдә сөйләшәбез” З.М.Зарипова,102 бит)</w:t>
            </w:r>
          </w:p>
          <w:p w:rsidR="0004347D" w:rsidRPr="00937EBF" w:rsidRDefault="0004347D" w:rsidP="00937EBF">
            <w:pPr>
              <w:rPr>
                <w:sz w:val="24"/>
                <w:szCs w:val="24"/>
                <w:lang w:val="tt-RU"/>
              </w:rPr>
            </w:pPr>
            <w:r w:rsidRPr="00937EBF">
              <w:rPr>
                <w:sz w:val="24"/>
                <w:szCs w:val="24"/>
                <w:lang w:val="tt-RU"/>
              </w:rPr>
              <w:t>“Карлыгач” Г.Тукай (УМК “Туган телдә сөйләшәбез” З.М.Зарипова,105 бит)</w:t>
            </w:r>
          </w:p>
          <w:p w:rsidR="0004347D" w:rsidRPr="00937EBF" w:rsidRDefault="0004347D" w:rsidP="00937EBF">
            <w:pPr>
              <w:rPr>
                <w:sz w:val="24"/>
                <w:szCs w:val="24"/>
                <w:lang w:val="tt-RU"/>
              </w:rPr>
            </w:pPr>
            <w:r w:rsidRPr="00937EBF">
              <w:rPr>
                <w:sz w:val="24"/>
                <w:szCs w:val="24"/>
                <w:lang w:val="tt-RU"/>
              </w:rPr>
              <w:t>“Кара” Г.Юнусова (УМК “Туган телдә сөйләшәбез” З.М.Зарипова, 252 бит)</w:t>
            </w:r>
          </w:p>
          <w:p w:rsidR="0004347D" w:rsidRPr="00937EBF" w:rsidRDefault="0004347D" w:rsidP="00937EBF">
            <w:pPr>
              <w:rPr>
                <w:sz w:val="24"/>
                <w:szCs w:val="24"/>
                <w:lang w:val="tt-RU"/>
              </w:rPr>
            </w:pPr>
            <w:r w:rsidRPr="00937EBF">
              <w:rPr>
                <w:sz w:val="24"/>
                <w:szCs w:val="24"/>
                <w:lang w:val="tt-RU"/>
              </w:rPr>
              <w:t>“Ашыгыч ярдәм” З.Гомәрова (УМК “Балачак аланы”,459 б)</w:t>
            </w:r>
          </w:p>
          <w:p w:rsidR="0004347D" w:rsidRPr="00937EBF" w:rsidRDefault="0004347D" w:rsidP="00937EBF">
            <w:pPr>
              <w:rPr>
                <w:sz w:val="24"/>
                <w:szCs w:val="24"/>
                <w:lang w:val="tt-RU"/>
              </w:rPr>
            </w:pPr>
            <w:r w:rsidRPr="00937EBF">
              <w:rPr>
                <w:sz w:val="24"/>
                <w:szCs w:val="24"/>
                <w:lang w:val="tt-RU"/>
              </w:rPr>
              <w:t>“Ни өчен Чәберчек килмичә, боз китми икән?” легенда (УМК “Балачак аланы” 217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Март</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Урман. Кызыл китап</w:t>
            </w:r>
          </w:p>
          <w:p w:rsidR="0004347D" w:rsidRPr="00937EBF" w:rsidRDefault="0004347D" w:rsidP="00937EBF">
            <w:pPr>
              <w:rPr>
                <w:sz w:val="24"/>
                <w:szCs w:val="24"/>
                <w:lang w:val="tt-RU"/>
              </w:rPr>
            </w:pPr>
            <w:r w:rsidRPr="00937EBF">
              <w:rPr>
                <w:sz w:val="24"/>
                <w:szCs w:val="24"/>
                <w:lang w:val="tt-RU"/>
              </w:rPr>
              <w:t>Урман үсемлекләре турында табышмаклар (УМК “Туган телдә сөйләшәбез” З.М.Зарипова,122 бит)</w:t>
            </w:r>
          </w:p>
          <w:p w:rsidR="0004347D" w:rsidRPr="00937EBF" w:rsidRDefault="0004347D" w:rsidP="00937EBF">
            <w:pPr>
              <w:rPr>
                <w:sz w:val="24"/>
                <w:szCs w:val="24"/>
                <w:lang w:val="tt-RU"/>
              </w:rPr>
            </w:pPr>
            <w:r w:rsidRPr="00937EBF">
              <w:rPr>
                <w:sz w:val="24"/>
                <w:szCs w:val="24"/>
                <w:lang w:val="tt-RU"/>
              </w:rPr>
              <w:t>“Татлы җәй” Ф.Зариф эчтәлек (УМК “Туган телдә сөйләшәбез” З.М.Зарипова,126 бит)</w:t>
            </w:r>
          </w:p>
          <w:p w:rsidR="0004347D" w:rsidRPr="00937EBF" w:rsidRDefault="0004347D" w:rsidP="00937EBF">
            <w:pPr>
              <w:rPr>
                <w:sz w:val="24"/>
                <w:szCs w:val="24"/>
                <w:lang w:val="tt-RU"/>
              </w:rPr>
            </w:pPr>
            <w:r w:rsidRPr="00937EBF">
              <w:rPr>
                <w:sz w:val="24"/>
                <w:szCs w:val="24"/>
                <w:lang w:val="tt-RU"/>
              </w:rPr>
              <w:t>“Шифалы табиблар”В.Монасыйпов (УМК “Туган телдә сөйләшәбез” З.М.Зарипова,229 бит)</w:t>
            </w:r>
          </w:p>
          <w:p w:rsidR="0004347D" w:rsidRPr="00937EBF" w:rsidRDefault="0004347D" w:rsidP="00937EBF">
            <w:pPr>
              <w:rPr>
                <w:sz w:val="24"/>
                <w:szCs w:val="24"/>
                <w:lang w:val="tt-RU"/>
              </w:rPr>
            </w:pPr>
            <w:r w:rsidRPr="00937EBF">
              <w:rPr>
                <w:sz w:val="24"/>
                <w:szCs w:val="24"/>
                <w:lang w:val="tt-RU"/>
              </w:rPr>
              <w:t xml:space="preserve">“Шомырт нигә елый” Р.Төхвәтуллин(УМК “Туган телдә сөйләшәбез” З.М.Зарипова,257 бит) </w:t>
            </w:r>
          </w:p>
          <w:p w:rsidR="0004347D" w:rsidRPr="00937EBF" w:rsidRDefault="0004347D" w:rsidP="00937EBF">
            <w:pPr>
              <w:rPr>
                <w:sz w:val="24"/>
                <w:szCs w:val="24"/>
                <w:lang w:val="tt-RU"/>
              </w:rPr>
            </w:pPr>
            <w:r w:rsidRPr="00937EBF">
              <w:rPr>
                <w:sz w:val="24"/>
                <w:szCs w:val="24"/>
                <w:lang w:val="tt-RU"/>
              </w:rPr>
              <w:t>“Алтын болын” М.Пришвин” (УМК “Туган телдә сөйләшәбез” З.М.Зарипова,258 бит)</w:t>
            </w:r>
          </w:p>
          <w:p w:rsidR="0004347D" w:rsidRPr="00937EBF" w:rsidRDefault="0004347D" w:rsidP="00937EBF">
            <w:pPr>
              <w:rPr>
                <w:sz w:val="24"/>
                <w:szCs w:val="24"/>
                <w:lang w:val="tt-RU"/>
              </w:rPr>
            </w:pPr>
            <w:r w:rsidRPr="00937EBF">
              <w:rPr>
                <w:sz w:val="24"/>
                <w:szCs w:val="24"/>
                <w:lang w:val="tt-RU"/>
              </w:rPr>
              <w:t>“Кызык итте” Ф.Сафин (УМК “Балачак аланы”,416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1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Галәм киңлекләре</w:t>
            </w:r>
          </w:p>
          <w:p w:rsidR="0004347D" w:rsidRPr="00937EBF" w:rsidRDefault="0004347D" w:rsidP="00937EBF">
            <w:pPr>
              <w:rPr>
                <w:sz w:val="24"/>
                <w:szCs w:val="24"/>
                <w:lang w:val="tt-RU"/>
              </w:rPr>
            </w:pPr>
            <w:r w:rsidRPr="00937EBF">
              <w:rPr>
                <w:sz w:val="24"/>
                <w:szCs w:val="24"/>
                <w:lang w:val="tt-RU"/>
              </w:rPr>
              <w:t>“Чүмеч йолдыз” Г.Гыйлманов(УМК “Туган телдә сөйләшәбез” З.М.Зарипова,118 бит)</w:t>
            </w:r>
          </w:p>
          <w:p w:rsidR="0004347D" w:rsidRPr="00937EBF" w:rsidRDefault="0004347D" w:rsidP="00937EBF">
            <w:pPr>
              <w:rPr>
                <w:sz w:val="24"/>
                <w:szCs w:val="24"/>
                <w:lang w:val="tt-RU"/>
              </w:rPr>
            </w:pPr>
            <w:r w:rsidRPr="00937EBF">
              <w:rPr>
                <w:sz w:val="24"/>
                <w:szCs w:val="24"/>
                <w:lang w:val="tt-RU"/>
              </w:rPr>
              <w:t>“Зирәкләргә – табышмак” (УМК “Туган телдә сөйләшәбез” З.М.Зарипова,263)</w:t>
            </w:r>
          </w:p>
          <w:p w:rsidR="0004347D" w:rsidRPr="00937EBF" w:rsidRDefault="0004347D" w:rsidP="00937EBF">
            <w:pPr>
              <w:rPr>
                <w:sz w:val="24"/>
                <w:szCs w:val="24"/>
                <w:lang w:val="tt-RU"/>
              </w:rPr>
            </w:pPr>
            <w:r w:rsidRPr="00937EBF">
              <w:rPr>
                <w:sz w:val="24"/>
                <w:szCs w:val="24"/>
                <w:lang w:val="tt-RU"/>
              </w:rPr>
              <w:t>“Сәлам, галәм” Йолдыз (УМК “Туган телдә сөйләшәбез” З.М.Зарипова,266 б)</w:t>
            </w:r>
          </w:p>
          <w:p w:rsidR="0004347D" w:rsidRPr="00937EBF" w:rsidRDefault="0004347D" w:rsidP="00937EBF">
            <w:pPr>
              <w:rPr>
                <w:sz w:val="24"/>
                <w:szCs w:val="24"/>
                <w:lang w:val="tt-RU"/>
              </w:rPr>
            </w:pPr>
            <w:r w:rsidRPr="00937EBF">
              <w:rPr>
                <w:sz w:val="24"/>
                <w:szCs w:val="24"/>
                <w:lang w:val="tt-RU"/>
              </w:rPr>
              <w:t>“Кояш –безнең дустыбыз” Р.Корбан (УМК “Балачак аланы”,287 б)</w:t>
            </w:r>
          </w:p>
          <w:p w:rsidR="0004347D" w:rsidRPr="00937EBF" w:rsidRDefault="0004347D" w:rsidP="00937EBF">
            <w:pPr>
              <w:rPr>
                <w:sz w:val="24"/>
                <w:szCs w:val="24"/>
                <w:lang w:val="tt-RU"/>
              </w:rPr>
            </w:pPr>
            <w:r w:rsidRPr="00937EBF">
              <w:rPr>
                <w:sz w:val="24"/>
                <w:szCs w:val="24"/>
                <w:lang w:val="tt-RU"/>
              </w:rPr>
              <w:t>“Кем көчле?” тат.х.әкияте (УМК “Балачак аланы”,140 б)</w:t>
            </w:r>
          </w:p>
          <w:p w:rsidR="0004347D" w:rsidRPr="00937EBF" w:rsidRDefault="0004347D" w:rsidP="00937EBF">
            <w:pPr>
              <w:rPr>
                <w:sz w:val="24"/>
                <w:szCs w:val="24"/>
                <w:lang w:val="tt-RU"/>
              </w:rPr>
            </w:pPr>
            <w:r w:rsidRPr="00937EBF">
              <w:rPr>
                <w:sz w:val="24"/>
                <w:szCs w:val="24"/>
                <w:lang w:val="tt-RU"/>
              </w:rPr>
              <w:t>“Ай белән Кояш” тат.х.ә. (УМК “Балачак аланы”,211 б)</w:t>
            </w:r>
          </w:p>
          <w:p w:rsidR="0004347D" w:rsidRPr="00937EBF" w:rsidRDefault="0004347D" w:rsidP="00937EBF">
            <w:pPr>
              <w:rPr>
                <w:sz w:val="24"/>
                <w:szCs w:val="24"/>
                <w:lang w:val="tt-RU"/>
              </w:rPr>
            </w:pPr>
            <w:r w:rsidRPr="00937EBF">
              <w:rPr>
                <w:sz w:val="24"/>
                <w:szCs w:val="24"/>
                <w:lang w:val="tt-RU"/>
              </w:rPr>
              <w:t>“Зөһрә йолдыз” легенда (УМК “Балачак аланы”,212 б)</w:t>
            </w:r>
          </w:p>
          <w:p w:rsidR="0004347D" w:rsidRPr="00937EBF" w:rsidRDefault="0004347D" w:rsidP="00937EBF">
            <w:pPr>
              <w:rPr>
                <w:sz w:val="24"/>
                <w:szCs w:val="24"/>
                <w:lang w:val="tt-RU"/>
              </w:rPr>
            </w:pPr>
            <w:r w:rsidRPr="00937EBF">
              <w:rPr>
                <w:sz w:val="24"/>
                <w:szCs w:val="24"/>
                <w:lang w:val="tt-RU"/>
              </w:rPr>
              <w:t>“Бүләк кемгә?” тат.х.ә. (УМК “Балачак аланы”,218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Г.Тукай иҗаты</w:t>
            </w:r>
          </w:p>
          <w:p w:rsidR="0004347D" w:rsidRPr="00937EBF" w:rsidRDefault="0004347D" w:rsidP="00937EBF">
            <w:pPr>
              <w:rPr>
                <w:sz w:val="24"/>
                <w:szCs w:val="24"/>
                <w:lang w:val="tt-RU"/>
              </w:rPr>
            </w:pPr>
            <w:r w:rsidRPr="00937EBF">
              <w:rPr>
                <w:sz w:val="24"/>
                <w:szCs w:val="24"/>
                <w:lang w:val="tt-RU"/>
              </w:rPr>
              <w:t>“Кызыклы шәкерт” Г.Тукай(УМК “Туган телдә сөйләшәбез” З.М.Зарипова, 119, 274 битләр)</w:t>
            </w:r>
          </w:p>
          <w:p w:rsidR="0004347D" w:rsidRPr="00937EBF" w:rsidRDefault="0004347D" w:rsidP="00937EBF">
            <w:pPr>
              <w:rPr>
                <w:sz w:val="24"/>
                <w:szCs w:val="24"/>
                <w:lang w:val="tt-RU"/>
              </w:rPr>
            </w:pPr>
            <w:r w:rsidRPr="00937EBF">
              <w:rPr>
                <w:sz w:val="24"/>
                <w:szCs w:val="24"/>
                <w:lang w:val="tt-RU"/>
              </w:rPr>
              <w:t>“Су анасы” Г.Тукай</w:t>
            </w:r>
          </w:p>
          <w:p w:rsidR="0004347D" w:rsidRPr="00937EBF" w:rsidRDefault="0004347D" w:rsidP="00937EBF">
            <w:pPr>
              <w:rPr>
                <w:sz w:val="24"/>
                <w:szCs w:val="24"/>
                <w:lang w:val="tt-RU"/>
              </w:rPr>
            </w:pPr>
            <w:r w:rsidRPr="00937EBF">
              <w:rPr>
                <w:sz w:val="24"/>
                <w:szCs w:val="24"/>
                <w:lang w:val="tt-RU"/>
              </w:rPr>
              <w:t>“Бала белән күбәләк” (УМК “Туган телдә сөйләшәбез” З.М.Зарипова,120 бит)</w:t>
            </w:r>
          </w:p>
          <w:p w:rsidR="0004347D" w:rsidRPr="00937EBF" w:rsidRDefault="0004347D" w:rsidP="00937EBF">
            <w:pPr>
              <w:rPr>
                <w:sz w:val="24"/>
                <w:szCs w:val="24"/>
                <w:lang w:val="tt-RU"/>
              </w:rPr>
            </w:pPr>
            <w:r w:rsidRPr="00937EBF">
              <w:rPr>
                <w:sz w:val="24"/>
                <w:szCs w:val="24"/>
                <w:lang w:val="tt-RU"/>
              </w:rPr>
              <w:t>“Тукай абый” З.Туфайлова (УМК “Туган телдә сөйләшәбез” З.М.Зарипова,121</w:t>
            </w:r>
          </w:p>
          <w:p w:rsidR="0004347D" w:rsidRPr="00937EBF" w:rsidRDefault="0004347D" w:rsidP="00937EBF">
            <w:pPr>
              <w:rPr>
                <w:sz w:val="24"/>
                <w:szCs w:val="24"/>
                <w:lang w:val="tt-RU"/>
              </w:rPr>
            </w:pPr>
            <w:r w:rsidRPr="00937EBF">
              <w:rPr>
                <w:sz w:val="24"/>
                <w:szCs w:val="24"/>
                <w:lang w:val="tt-RU"/>
              </w:rPr>
              <w:t>“Шүрәле” Г.Тукай</w:t>
            </w:r>
          </w:p>
          <w:p w:rsidR="0004347D" w:rsidRPr="00937EBF" w:rsidRDefault="0004347D" w:rsidP="00937EBF">
            <w:pPr>
              <w:rPr>
                <w:sz w:val="24"/>
                <w:szCs w:val="24"/>
                <w:lang w:val="tt-RU"/>
              </w:rPr>
            </w:pPr>
            <w:r w:rsidRPr="00937EBF">
              <w:rPr>
                <w:sz w:val="24"/>
                <w:szCs w:val="24"/>
                <w:lang w:val="tt-RU"/>
              </w:rPr>
              <w:t>“Эш беткәч уйнарга ярый” Г.Тукай (УМК “Туган телдә сөйләшәбез” З.М.Зарипова,275 бит)</w:t>
            </w:r>
          </w:p>
          <w:p w:rsidR="0004347D" w:rsidRPr="00937EBF" w:rsidRDefault="0004347D" w:rsidP="00937EBF">
            <w:pPr>
              <w:rPr>
                <w:sz w:val="24"/>
                <w:szCs w:val="24"/>
                <w:lang w:val="tt-RU"/>
              </w:rPr>
            </w:pPr>
            <w:r w:rsidRPr="00937EBF">
              <w:rPr>
                <w:sz w:val="24"/>
                <w:szCs w:val="24"/>
                <w:lang w:val="tt-RU"/>
              </w:rPr>
              <w:t>“Татар теле” Н.Мәд</w:t>
            </w:r>
            <w:r w:rsidRPr="00937EBF">
              <w:rPr>
                <w:sz w:val="24"/>
                <w:szCs w:val="24"/>
              </w:rPr>
              <w:t>ъ</w:t>
            </w:r>
            <w:r w:rsidRPr="00937EBF">
              <w:rPr>
                <w:sz w:val="24"/>
                <w:szCs w:val="24"/>
                <w:lang w:val="tt-RU"/>
              </w:rPr>
              <w:t>яров (УМК “Балачак аланы”,471)</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3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Уттан саклан!</w:t>
            </w:r>
          </w:p>
          <w:p w:rsidR="0004347D" w:rsidRPr="00937EBF" w:rsidRDefault="0004347D" w:rsidP="00937EBF">
            <w:pPr>
              <w:rPr>
                <w:sz w:val="24"/>
                <w:szCs w:val="24"/>
                <w:lang w:val="tt-RU"/>
              </w:rPr>
            </w:pPr>
            <w:r w:rsidRPr="00937EBF">
              <w:rPr>
                <w:sz w:val="24"/>
                <w:szCs w:val="24"/>
                <w:lang w:val="tt-RU"/>
              </w:rPr>
              <w:t>Табышмаклар әйтү (УМК “Туган телдә сөйләшәбез” З.М.Зарипова,111бит)</w:t>
            </w:r>
          </w:p>
          <w:p w:rsidR="0004347D" w:rsidRPr="00937EBF" w:rsidRDefault="0004347D" w:rsidP="00937EBF">
            <w:pPr>
              <w:rPr>
                <w:sz w:val="24"/>
                <w:szCs w:val="24"/>
                <w:lang w:val="tt-RU"/>
              </w:rPr>
            </w:pPr>
            <w:r w:rsidRPr="00937EBF">
              <w:rPr>
                <w:sz w:val="24"/>
                <w:szCs w:val="24"/>
                <w:lang w:val="tt-RU"/>
              </w:rPr>
              <w:t>“Ярый әле” Г.Гыйлманов (УМК “Туган телдә сөйләшәбез” З.М.Зарипова,112)</w:t>
            </w:r>
          </w:p>
          <w:p w:rsidR="0004347D" w:rsidRPr="00937EBF" w:rsidRDefault="0004347D" w:rsidP="00937EBF">
            <w:pPr>
              <w:rPr>
                <w:sz w:val="24"/>
                <w:szCs w:val="24"/>
                <w:lang w:val="tt-RU"/>
              </w:rPr>
            </w:pPr>
            <w:r w:rsidRPr="00937EBF">
              <w:rPr>
                <w:sz w:val="24"/>
                <w:szCs w:val="24"/>
                <w:lang w:val="tt-RU"/>
              </w:rPr>
              <w:t>“Кое чыпчыгы” Н.Кәримова (УМК “Балачак аланы”,182б)</w:t>
            </w:r>
          </w:p>
          <w:p w:rsidR="0004347D" w:rsidRPr="00937EBF" w:rsidRDefault="0004347D" w:rsidP="00937EBF">
            <w:pPr>
              <w:rPr>
                <w:sz w:val="24"/>
                <w:szCs w:val="24"/>
                <w:lang w:val="tt-RU"/>
              </w:rPr>
            </w:pPr>
            <w:r w:rsidRPr="00937EBF">
              <w:rPr>
                <w:sz w:val="24"/>
                <w:szCs w:val="24"/>
                <w:lang w:val="tt-RU"/>
              </w:rPr>
              <w:t>“Солтания белән күбәләк” Н.Каштан (УМК “Балачак аланы”,262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Апрель</w:t>
            </w:r>
          </w:p>
          <w:p w:rsidR="0004347D" w:rsidRPr="00937EBF" w:rsidRDefault="0004347D" w:rsidP="00937EBF">
            <w:pPr>
              <w:ind w:left="113" w:right="113"/>
              <w:jc w:val="center"/>
              <w:rPr>
                <w:sz w:val="24"/>
                <w:szCs w:val="24"/>
                <w:lang w:val="tt-RU"/>
              </w:rPr>
            </w:pPr>
            <w:r w:rsidRPr="00937EBF">
              <w:rPr>
                <w:sz w:val="24"/>
                <w:szCs w:val="24"/>
                <w:lang w:val="tt-RU"/>
              </w:rPr>
              <w:t>4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t>9 май – җиңү көне</w:t>
            </w:r>
          </w:p>
          <w:p w:rsidR="0004347D" w:rsidRPr="00937EBF" w:rsidRDefault="0004347D" w:rsidP="00937EBF">
            <w:pPr>
              <w:rPr>
                <w:sz w:val="24"/>
                <w:szCs w:val="24"/>
                <w:lang w:val="tt-RU"/>
              </w:rPr>
            </w:pPr>
            <w:r w:rsidRPr="00937EBF">
              <w:rPr>
                <w:sz w:val="24"/>
                <w:szCs w:val="24"/>
                <w:lang w:val="tt-RU"/>
              </w:rPr>
              <w:t>“Кояшлы ил” Ә.Рәшит (УМК Ф.В.Хәзрәтова“Туган телдә сөйләшәбез” 232 б)</w:t>
            </w:r>
          </w:p>
          <w:p w:rsidR="0004347D" w:rsidRPr="00937EBF" w:rsidRDefault="0004347D" w:rsidP="00937EBF">
            <w:pPr>
              <w:rPr>
                <w:sz w:val="24"/>
                <w:szCs w:val="24"/>
                <w:lang w:val="tt-RU"/>
              </w:rPr>
            </w:pPr>
            <w:r w:rsidRPr="00937EBF">
              <w:rPr>
                <w:sz w:val="24"/>
                <w:szCs w:val="24"/>
                <w:lang w:val="tt-RU"/>
              </w:rPr>
              <w:t>“Тавык, Тычкан, Көртлек” т.х.әкияте эчтәлек (УМК Ф.В.Хәзрәтова“Туган телдә сөйләшәбез” 235б)</w:t>
            </w:r>
          </w:p>
          <w:p w:rsidR="0004347D" w:rsidRPr="00937EBF" w:rsidRDefault="0004347D" w:rsidP="00937EBF">
            <w:pPr>
              <w:rPr>
                <w:sz w:val="24"/>
                <w:szCs w:val="24"/>
                <w:lang w:val="tt-RU"/>
              </w:rPr>
            </w:pPr>
            <w:r w:rsidRPr="00937EBF">
              <w:rPr>
                <w:sz w:val="24"/>
                <w:szCs w:val="24"/>
                <w:lang w:val="tt-RU"/>
              </w:rPr>
              <w:t>“Минем бабай” Э.Шарифуллина (УМК “Туган телдә сөйләшәбез” З.М.Зарипова,128 бит)</w:t>
            </w:r>
          </w:p>
          <w:p w:rsidR="0004347D" w:rsidRPr="00937EBF" w:rsidRDefault="0004347D" w:rsidP="00937EBF">
            <w:pPr>
              <w:rPr>
                <w:sz w:val="24"/>
                <w:szCs w:val="24"/>
                <w:lang w:val="tt-RU"/>
              </w:rPr>
            </w:pPr>
            <w:r w:rsidRPr="00937EBF">
              <w:rPr>
                <w:sz w:val="24"/>
                <w:szCs w:val="24"/>
                <w:lang w:val="tt-RU"/>
              </w:rPr>
              <w:t>“Күңелләрдә мәңге сакланыр” Л.Кассиль (УМК “Туган телдә сөйләшәбез” З.М.Зарипова,278 бит)</w:t>
            </w:r>
          </w:p>
          <w:p w:rsidR="0004347D" w:rsidRPr="00937EBF" w:rsidRDefault="0004347D" w:rsidP="00937EBF">
            <w:pPr>
              <w:rPr>
                <w:sz w:val="24"/>
                <w:szCs w:val="24"/>
                <w:lang w:val="tt-RU"/>
              </w:rPr>
            </w:pPr>
            <w:r w:rsidRPr="00937EBF">
              <w:rPr>
                <w:sz w:val="24"/>
                <w:szCs w:val="24"/>
                <w:lang w:val="tt-RU"/>
              </w:rPr>
              <w:t>“Бабам истәлеге” (УМК “Балачак аланы”,526 б</w:t>
            </w:r>
          </w:p>
          <w:p w:rsidR="0004347D" w:rsidRPr="00937EBF" w:rsidRDefault="0004347D" w:rsidP="00937EBF">
            <w:pPr>
              <w:rPr>
                <w:sz w:val="24"/>
                <w:szCs w:val="24"/>
                <w:lang w:val="tt-RU"/>
              </w:rPr>
            </w:pPr>
            <w:r w:rsidRPr="00937EBF">
              <w:rPr>
                <w:sz w:val="24"/>
                <w:szCs w:val="24"/>
                <w:lang w:val="tt-RU"/>
              </w:rPr>
              <w:t>“Җиңү көнендә” Р.Валиева (УМК “Балачак аланы”,524 б)</w:t>
            </w: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Май</w:t>
            </w:r>
          </w:p>
          <w:p w:rsidR="0004347D" w:rsidRPr="00937EBF" w:rsidRDefault="0004347D" w:rsidP="00937EBF">
            <w:pPr>
              <w:ind w:left="113" w:right="113"/>
              <w:jc w:val="center"/>
              <w:rPr>
                <w:sz w:val="24"/>
                <w:szCs w:val="24"/>
                <w:lang w:val="tt-RU"/>
              </w:rPr>
            </w:pPr>
            <w:r w:rsidRPr="00937EBF">
              <w:rPr>
                <w:sz w:val="24"/>
                <w:szCs w:val="24"/>
                <w:lang w:val="tt-RU"/>
              </w:rPr>
              <w:t>2 атна</w:t>
            </w:r>
          </w:p>
        </w:tc>
      </w:tr>
      <w:tr w:rsidR="0004347D" w:rsidRPr="00937EBF" w:rsidTr="0004347D">
        <w:trPr>
          <w:cantSplit/>
          <w:trHeight w:val="1134"/>
        </w:trPr>
        <w:tc>
          <w:tcPr>
            <w:tcW w:w="8330" w:type="dxa"/>
          </w:tcPr>
          <w:p w:rsidR="0004347D" w:rsidRPr="00937EBF" w:rsidRDefault="0004347D" w:rsidP="00937EBF">
            <w:pPr>
              <w:jc w:val="center"/>
              <w:rPr>
                <w:b/>
                <w:i/>
                <w:sz w:val="24"/>
                <w:szCs w:val="24"/>
                <w:lang w:val="tt-RU"/>
              </w:rPr>
            </w:pPr>
            <w:r w:rsidRPr="00937EBF">
              <w:rPr>
                <w:b/>
                <w:i/>
                <w:sz w:val="24"/>
                <w:szCs w:val="24"/>
                <w:lang w:val="tt-RU"/>
              </w:rPr>
              <w:lastRenderedPageBreak/>
              <w:t>Су – яшәү чыганагы</w:t>
            </w:r>
          </w:p>
          <w:p w:rsidR="0004347D" w:rsidRPr="00937EBF" w:rsidRDefault="0004347D" w:rsidP="00937EBF">
            <w:pPr>
              <w:rPr>
                <w:sz w:val="24"/>
                <w:szCs w:val="24"/>
                <w:lang w:val="tt-RU"/>
              </w:rPr>
            </w:pPr>
            <w:r w:rsidRPr="00937EBF">
              <w:rPr>
                <w:sz w:val="24"/>
                <w:szCs w:val="24"/>
                <w:lang w:val="tt-RU"/>
              </w:rPr>
              <w:t>“Күбәләкләр ничек килеп чыккан” филиппин халык әкияте (УМК Ф.В.Хәзрәтова“Туган телдә сөйләшәбез” 237 б)</w:t>
            </w:r>
          </w:p>
          <w:p w:rsidR="0004347D" w:rsidRPr="00937EBF" w:rsidRDefault="0004347D" w:rsidP="00937EBF">
            <w:pPr>
              <w:rPr>
                <w:sz w:val="24"/>
                <w:szCs w:val="24"/>
                <w:lang w:val="tt-RU"/>
              </w:rPr>
            </w:pPr>
            <w:r w:rsidRPr="00937EBF">
              <w:rPr>
                <w:sz w:val="24"/>
                <w:szCs w:val="24"/>
                <w:lang w:val="tt-RU"/>
              </w:rPr>
              <w:t>“Яңгыр ява” И.Юзеев (УМК “Туган телдә сөйләшәбез” З.М.Зарипова,108бит)</w:t>
            </w:r>
          </w:p>
          <w:p w:rsidR="0004347D" w:rsidRPr="00937EBF" w:rsidRDefault="0004347D" w:rsidP="00937EBF">
            <w:pPr>
              <w:rPr>
                <w:sz w:val="24"/>
                <w:szCs w:val="24"/>
                <w:lang w:val="tt-RU"/>
              </w:rPr>
            </w:pPr>
            <w:r w:rsidRPr="00937EBF">
              <w:rPr>
                <w:sz w:val="24"/>
                <w:szCs w:val="24"/>
                <w:lang w:val="tt-RU"/>
              </w:rPr>
              <w:t>“Татлы җәй” Ф.Зариф(УМК “Балачак аланы”,184 б)</w:t>
            </w:r>
          </w:p>
          <w:p w:rsidR="0004347D" w:rsidRPr="00937EBF" w:rsidRDefault="0004347D" w:rsidP="00937EBF">
            <w:pPr>
              <w:rPr>
                <w:sz w:val="24"/>
                <w:szCs w:val="24"/>
                <w:lang w:val="tt-RU"/>
              </w:rPr>
            </w:pPr>
            <w:r w:rsidRPr="00937EBF">
              <w:rPr>
                <w:sz w:val="24"/>
                <w:szCs w:val="24"/>
                <w:lang w:val="tt-RU"/>
              </w:rPr>
              <w:t xml:space="preserve"> “Чишмә” Ф.Зариф (УМК “Балачак аланы”,245 б)</w:t>
            </w:r>
          </w:p>
          <w:p w:rsidR="0004347D" w:rsidRPr="00937EBF" w:rsidRDefault="0004347D" w:rsidP="00937EBF">
            <w:pPr>
              <w:rPr>
                <w:sz w:val="24"/>
                <w:szCs w:val="24"/>
                <w:lang w:val="tt-RU"/>
              </w:rPr>
            </w:pPr>
            <w:r w:rsidRPr="00937EBF">
              <w:rPr>
                <w:sz w:val="24"/>
                <w:szCs w:val="24"/>
                <w:lang w:val="tt-RU"/>
              </w:rPr>
              <w:t>“Чәчәк” С.Сәүбанова (УМК “Балачак аланы”,247 б)</w:t>
            </w:r>
          </w:p>
          <w:p w:rsidR="0004347D" w:rsidRPr="00937EBF" w:rsidRDefault="0004347D" w:rsidP="00937EBF">
            <w:pPr>
              <w:rPr>
                <w:sz w:val="24"/>
                <w:szCs w:val="24"/>
                <w:lang w:val="tt-RU"/>
              </w:rPr>
            </w:pPr>
            <w:r w:rsidRPr="00937EBF">
              <w:rPr>
                <w:sz w:val="24"/>
                <w:szCs w:val="24"/>
                <w:lang w:val="tt-RU"/>
              </w:rPr>
              <w:t>“Кояштагы тап” Ф.Яруллин (УМК “Балачак аланы”,251 б)</w:t>
            </w:r>
          </w:p>
          <w:p w:rsidR="0004347D" w:rsidRPr="00937EBF" w:rsidRDefault="0004347D" w:rsidP="00937EBF">
            <w:pPr>
              <w:rPr>
                <w:sz w:val="24"/>
                <w:szCs w:val="24"/>
                <w:lang w:val="tt-RU"/>
              </w:rPr>
            </w:pPr>
            <w:r w:rsidRPr="00937EBF">
              <w:rPr>
                <w:sz w:val="24"/>
                <w:szCs w:val="24"/>
                <w:lang w:val="tt-RU"/>
              </w:rPr>
              <w:t>“Витаминлы аш” Х.Халиков (УМК “Балачак аланы”,263 б)</w:t>
            </w:r>
          </w:p>
          <w:p w:rsidR="0004347D" w:rsidRPr="00937EBF" w:rsidRDefault="0004347D" w:rsidP="00937EBF">
            <w:pPr>
              <w:rPr>
                <w:sz w:val="24"/>
                <w:szCs w:val="24"/>
                <w:lang w:val="tt-RU"/>
              </w:rPr>
            </w:pPr>
            <w:r w:rsidRPr="00937EBF">
              <w:rPr>
                <w:sz w:val="24"/>
                <w:szCs w:val="24"/>
                <w:lang w:val="tt-RU"/>
              </w:rPr>
              <w:t>“Чишмәгә бардык” Г.Гыйлманов (УМК “Балачак аланы”,309 б)</w:t>
            </w:r>
          </w:p>
          <w:p w:rsidR="0004347D" w:rsidRPr="00937EBF" w:rsidRDefault="0004347D" w:rsidP="00937EBF">
            <w:pPr>
              <w:rPr>
                <w:sz w:val="24"/>
                <w:szCs w:val="24"/>
                <w:lang w:val="tt-RU"/>
              </w:rPr>
            </w:pPr>
            <w:r w:rsidRPr="00937EBF">
              <w:rPr>
                <w:sz w:val="24"/>
                <w:szCs w:val="24"/>
                <w:lang w:val="tt-RU"/>
              </w:rPr>
              <w:t>“Чисталык яратабыз” М.Фәйзуллина (УМК “Балачак аланы”,309 б)</w:t>
            </w:r>
          </w:p>
          <w:p w:rsidR="0004347D" w:rsidRPr="00937EBF" w:rsidRDefault="0004347D" w:rsidP="00937EBF">
            <w:pPr>
              <w:rPr>
                <w:sz w:val="24"/>
                <w:szCs w:val="24"/>
                <w:lang w:val="tt-RU"/>
              </w:rPr>
            </w:pPr>
          </w:p>
        </w:tc>
        <w:tc>
          <w:tcPr>
            <w:tcW w:w="850" w:type="dxa"/>
            <w:textDirection w:val="tbRl"/>
          </w:tcPr>
          <w:p w:rsidR="0004347D" w:rsidRPr="00937EBF" w:rsidRDefault="0004347D" w:rsidP="00937EBF">
            <w:pPr>
              <w:ind w:left="113" w:right="113"/>
              <w:jc w:val="center"/>
              <w:rPr>
                <w:sz w:val="24"/>
                <w:szCs w:val="24"/>
                <w:lang w:val="tt-RU"/>
              </w:rPr>
            </w:pPr>
            <w:r w:rsidRPr="00937EBF">
              <w:rPr>
                <w:sz w:val="24"/>
                <w:szCs w:val="24"/>
                <w:lang w:val="tt-RU"/>
              </w:rPr>
              <w:t xml:space="preserve">Май </w:t>
            </w:r>
          </w:p>
          <w:p w:rsidR="0004347D" w:rsidRPr="00937EBF" w:rsidRDefault="0004347D" w:rsidP="00937EBF">
            <w:pPr>
              <w:ind w:left="113" w:right="113"/>
              <w:jc w:val="center"/>
              <w:rPr>
                <w:sz w:val="24"/>
                <w:szCs w:val="24"/>
                <w:lang w:val="tt-RU"/>
              </w:rPr>
            </w:pPr>
            <w:r w:rsidRPr="00937EBF">
              <w:rPr>
                <w:sz w:val="24"/>
                <w:szCs w:val="24"/>
                <w:lang w:val="tt-RU"/>
              </w:rPr>
              <w:t xml:space="preserve"> 3 - 4 атна</w:t>
            </w:r>
          </w:p>
        </w:tc>
      </w:tr>
    </w:tbl>
    <w:p w:rsidR="0004347D" w:rsidRPr="00937EBF" w:rsidRDefault="0004347D" w:rsidP="00937EBF">
      <w:pPr>
        <w:jc w:val="center"/>
        <w:rPr>
          <w:lang w:val="tt-RU"/>
        </w:rPr>
      </w:pPr>
    </w:p>
    <w:p w:rsidR="0004347D" w:rsidRPr="00937EBF" w:rsidRDefault="0004347D" w:rsidP="00937EBF">
      <w:pPr>
        <w:rPr>
          <w:lang w:val="tt-RU"/>
        </w:rPr>
      </w:pPr>
    </w:p>
    <w:p w:rsidR="006F5662" w:rsidRPr="00DD639F" w:rsidRDefault="00BA5E88" w:rsidP="00937EBF">
      <w:pPr>
        <w:pStyle w:val="Style17"/>
        <w:widowControl/>
        <w:ind w:firstLine="709"/>
        <w:jc w:val="both"/>
        <w:rPr>
          <w:rStyle w:val="FontStyle209"/>
          <w:rFonts w:ascii="Times New Roman" w:hAnsi="Times New Roman" w:cs="Times New Roman"/>
          <w:sz w:val="24"/>
          <w:szCs w:val="24"/>
        </w:rPr>
      </w:pPr>
      <w:r w:rsidRPr="00DD639F">
        <w:rPr>
          <w:rStyle w:val="FontStyle209"/>
          <w:rFonts w:ascii="Times New Roman" w:hAnsi="Times New Roman" w:cs="Times New Roman"/>
          <w:sz w:val="24"/>
          <w:szCs w:val="24"/>
        </w:rPr>
        <w:t xml:space="preserve">3.4 </w:t>
      </w:r>
      <w:r w:rsidR="006F5662" w:rsidRPr="00DD639F">
        <w:rPr>
          <w:rStyle w:val="FontStyle209"/>
          <w:rFonts w:ascii="Times New Roman" w:hAnsi="Times New Roman" w:cs="Times New Roman"/>
          <w:sz w:val="24"/>
          <w:szCs w:val="24"/>
        </w:rPr>
        <w:t>Направление «Художественно-эстетическое развитие»</w:t>
      </w:r>
    </w:p>
    <w:p w:rsidR="006F5662" w:rsidRPr="00937EBF" w:rsidRDefault="006F5662" w:rsidP="00937EBF">
      <w:pPr>
        <w:pStyle w:val="Style84"/>
        <w:widowControl/>
        <w:ind w:firstLine="709"/>
        <w:jc w:val="both"/>
        <w:rPr>
          <w:rStyle w:val="FontStyle264"/>
          <w:rFonts w:ascii="Times New Roman" w:hAnsi="Times New Roman" w:cs="Times New Roman"/>
          <w:b/>
        </w:rPr>
      </w:pPr>
      <w:r w:rsidRPr="00937EBF">
        <w:rPr>
          <w:rStyle w:val="FontStyle264"/>
          <w:rFonts w:ascii="Times New Roman" w:hAnsi="Times New Roman" w:cs="Times New Roman"/>
          <w:b/>
        </w:rPr>
        <w:t>Образовательная область «Художественное творчество»</w:t>
      </w:r>
    </w:p>
    <w:p w:rsidR="006F5662" w:rsidRPr="00937EBF" w:rsidRDefault="006F5662" w:rsidP="00937EBF">
      <w:pPr>
        <w:pStyle w:val="Style56"/>
        <w:widowControl/>
        <w:spacing w:line="240" w:lineRule="auto"/>
        <w:ind w:firstLine="709"/>
        <w:jc w:val="both"/>
        <w:rPr>
          <w:rStyle w:val="FontStyle207"/>
          <w:rFonts w:ascii="Times New Roman" w:hAnsi="Times New Roman" w:cs="Times New Roman"/>
          <w:sz w:val="24"/>
          <w:szCs w:val="24"/>
        </w:rPr>
      </w:pPr>
      <w:r w:rsidRPr="00937EBF">
        <w:rPr>
          <w:rStyle w:val="FontStyle253"/>
          <w:rFonts w:ascii="Times New Roman" w:hAnsi="Times New Roman" w:cs="Times New Roman"/>
          <w:sz w:val="24"/>
          <w:szCs w:val="24"/>
        </w:rPr>
        <w:t xml:space="preserve">«Содержание образовательной области „Художественное творчество" направлено </w:t>
      </w:r>
      <w:r w:rsidRPr="00937EBF">
        <w:rPr>
          <w:rStyle w:val="FontStyle207"/>
          <w:rFonts w:ascii="Times New Roman" w:hAnsi="Times New Roman" w:cs="Times New Roman"/>
          <w:sz w:val="24"/>
          <w:szCs w:val="24"/>
        </w:rPr>
        <w:t xml:space="preserve">на </w:t>
      </w:r>
      <w:r w:rsidRPr="00937EBF">
        <w:rPr>
          <w:rStyle w:val="FontStyle253"/>
          <w:rFonts w:ascii="Times New Roman" w:hAnsi="Times New Roman" w:cs="Times New Roman"/>
          <w:sz w:val="24"/>
          <w:szCs w:val="24"/>
        </w:rPr>
        <w:t xml:space="preserve">достижение целей формирования интереса к эстетической стороне окружающей действительности, удовлетворение потребности детей </w:t>
      </w:r>
      <w:r w:rsidRPr="00937EBF">
        <w:rPr>
          <w:rStyle w:val="FontStyle227"/>
          <w:rFonts w:ascii="Times New Roman" w:hAnsi="Times New Roman" w:cs="Times New Roman"/>
          <w:sz w:val="24"/>
          <w:szCs w:val="24"/>
        </w:rPr>
        <w:t xml:space="preserve">в </w:t>
      </w:r>
      <w:r w:rsidRPr="00937EBF">
        <w:rPr>
          <w:rStyle w:val="FontStyle253"/>
          <w:rFonts w:ascii="Times New Roman" w:hAnsi="Times New Roman" w:cs="Times New Roman"/>
          <w:sz w:val="24"/>
          <w:szCs w:val="24"/>
        </w:rPr>
        <w:t xml:space="preserve">самовыражении через решение следующих </w:t>
      </w:r>
      <w:r w:rsidRPr="00937EBF">
        <w:rPr>
          <w:rStyle w:val="FontStyle207"/>
          <w:rFonts w:ascii="Times New Roman" w:hAnsi="Times New Roman" w:cs="Times New Roman"/>
          <w:sz w:val="24"/>
          <w:szCs w:val="24"/>
        </w:rPr>
        <w:t>задач:</w:t>
      </w:r>
    </w:p>
    <w:p w:rsidR="006F5662" w:rsidRPr="00937EBF" w:rsidRDefault="006F5662" w:rsidP="00937EBF">
      <w:pPr>
        <w:pStyle w:val="Style82"/>
        <w:widowControl/>
        <w:numPr>
          <w:ilvl w:val="0"/>
          <w:numId w:val="13"/>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развитие продуктивной деятельности детей (рисование, лепка, аппликация, художественный труд);</w:t>
      </w:r>
    </w:p>
    <w:p w:rsidR="006F5662" w:rsidRPr="00937EBF" w:rsidRDefault="006F5662" w:rsidP="00937EBF">
      <w:pPr>
        <w:pStyle w:val="Style82"/>
        <w:widowControl/>
        <w:numPr>
          <w:ilvl w:val="0"/>
          <w:numId w:val="12"/>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развитие детского творчества;</w:t>
      </w:r>
    </w:p>
    <w:p w:rsidR="006F5662" w:rsidRPr="00937EBF" w:rsidRDefault="006F5662" w:rsidP="00937EBF">
      <w:pPr>
        <w:pStyle w:val="Style82"/>
        <w:widowControl/>
        <w:numPr>
          <w:ilvl w:val="0"/>
          <w:numId w:val="12"/>
        </w:numPr>
        <w:tabs>
          <w:tab w:val="left" w:pos="518"/>
        </w:tabs>
        <w:spacing w:line="240" w:lineRule="auto"/>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приобщение к изобразительному искусству».</w:t>
      </w:r>
    </w:p>
    <w:p w:rsidR="00FB552F" w:rsidRPr="00937EBF" w:rsidRDefault="00FB552F" w:rsidP="00937EBF">
      <w:pPr>
        <w:pStyle w:val="Style82"/>
        <w:widowControl/>
        <w:tabs>
          <w:tab w:val="left" w:pos="518"/>
        </w:tabs>
        <w:spacing w:line="240" w:lineRule="auto"/>
        <w:ind w:firstLine="0"/>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b/>
          <w:sz w:val="24"/>
          <w:szCs w:val="24"/>
        </w:rPr>
        <w:t>Рисование</w:t>
      </w:r>
      <w:r w:rsidRPr="00937EBF">
        <w:rPr>
          <w:rStyle w:val="FontStyle207"/>
          <w:rFonts w:ascii="Times New Roman" w:hAnsi="Times New Roman" w:cs="Times New Roman"/>
          <w:sz w:val="24"/>
          <w:szCs w:val="24"/>
        </w:rPr>
        <w:t>. Изображает предметы путем создания отчетливых форм, под</w:t>
      </w:r>
      <w:r w:rsidRPr="00937EBF">
        <w:rPr>
          <w:rStyle w:val="FontStyle207"/>
          <w:rFonts w:ascii="Times New Roman" w:hAnsi="Times New Roman" w:cs="Times New Roman"/>
          <w:sz w:val="24"/>
          <w:szCs w:val="24"/>
        </w:rPr>
        <w:softHyphen/>
        <w:t>бора цвета, аккуратного закрашивания, использования разных материалов.</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Передает несложный сюжет, объединяя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 xml:space="preserve">рисунке несколько предметов. </w:t>
      </w:r>
    </w:p>
    <w:p w:rsidR="00FB552F" w:rsidRPr="00937EBF" w:rsidRDefault="00FB552F"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Выделяет  выразительные средства дымковской и филимоновской иг</w:t>
      </w:r>
      <w:r w:rsidRPr="00937EBF">
        <w:rPr>
          <w:rStyle w:val="FontStyle207"/>
          <w:rFonts w:ascii="Times New Roman" w:hAnsi="Times New Roman" w:cs="Times New Roman"/>
          <w:sz w:val="24"/>
          <w:szCs w:val="24"/>
        </w:rPr>
        <w:softHyphen/>
        <w:t>рушки.Украшает силуэты игрушек элементами дымковской и филимонов</w:t>
      </w:r>
      <w:r w:rsidRPr="00937EBF">
        <w:rPr>
          <w:rStyle w:val="FontStyle207"/>
          <w:rFonts w:ascii="Times New Roman" w:hAnsi="Times New Roman" w:cs="Times New Roman"/>
          <w:sz w:val="24"/>
          <w:szCs w:val="24"/>
        </w:rPr>
        <w:softHyphen/>
        <w:t>ской росписи.</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b/>
          <w:sz w:val="24"/>
          <w:szCs w:val="24"/>
        </w:rPr>
        <w:t>Лепка</w:t>
      </w:r>
      <w:r w:rsidRPr="00937EBF">
        <w:rPr>
          <w:rStyle w:val="FontStyle207"/>
          <w:rFonts w:ascii="Times New Roman" w:hAnsi="Times New Roman" w:cs="Times New Roman"/>
          <w:sz w:val="24"/>
          <w:szCs w:val="24"/>
        </w:rPr>
        <w:t>. Создает образы разных предметов и игрушек, объединяет их в кол</w:t>
      </w:r>
      <w:r w:rsidRPr="00937EBF">
        <w:rPr>
          <w:rStyle w:val="FontStyle207"/>
          <w:rFonts w:ascii="Times New Roman" w:hAnsi="Times New Roman" w:cs="Times New Roman"/>
          <w:sz w:val="24"/>
          <w:szCs w:val="24"/>
        </w:rPr>
        <w:softHyphen/>
        <w:t>лективную композицию; использует все многообразие усвоенных приемов лепки.</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b/>
          <w:sz w:val="24"/>
          <w:szCs w:val="24"/>
        </w:rPr>
        <w:t>Аппликация.</w:t>
      </w:r>
      <w:r w:rsidRPr="00937EBF">
        <w:rPr>
          <w:rStyle w:val="FontStyle207"/>
          <w:rFonts w:ascii="Times New Roman" w:hAnsi="Times New Roman" w:cs="Times New Roman"/>
          <w:sz w:val="24"/>
          <w:szCs w:val="24"/>
        </w:rPr>
        <w:t xml:space="preserve"> Правильно держит ножницы и умеет резать ими по пря</w:t>
      </w:r>
      <w:r w:rsidRPr="00937EBF">
        <w:rPr>
          <w:rStyle w:val="FontStyle207"/>
          <w:rFonts w:ascii="Times New Roman" w:hAnsi="Times New Roman" w:cs="Times New Roman"/>
          <w:sz w:val="24"/>
          <w:szCs w:val="24"/>
        </w:rPr>
        <w:softHyphen/>
        <w:t>мой, по диагонали (квадрат и прямоугольник); вырезать круг из квадрата, овал — из прямоугольника, плавно срезать и закруглять углы.</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Аккуратно наклеивает изображения предметов, состоящие из несколь</w:t>
      </w:r>
      <w:r w:rsidRPr="00937EBF">
        <w:rPr>
          <w:rStyle w:val="FontStyle207"/>
          <w:rFonts w:ascii="Times New Roman" w:hAnsi="Times New Roman" w:cs="Times New Roman"/>
          <w:sz w:val="24"/>
          <w:szCs w:val="24"/>
        </w:rPr>
        <w:softHyphen/>
        <w:t>ких частей. Составляет узоры из растительных форм и геометрических фигур.</w:t>
      </w:r>
    </w:p>
    <w:p w:rsidR="00FB552F" w:rsidRPr="00937EBF" w:rsidRDefault="00FB552F" w:rsidP="00937EBF">
      <w:pPr>
        <w:pStyle w:val="Style94"/>
        <w:widowControl/>
        <w:spacing w:line="240" w:lineRule="auto"/>
        <w:ind w:firstLine="709"/>
        <w:jc w:val="both"/>
        <w:rPr>
          <w:rStyle w:val="FontStyle227"/>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Default="00A317C0" w:rsidP="00937EBF">
      <w:pPr>
        <w:pStyle w:val="Style98"/>
        <w:widowControl/>
        <w:spacing w:line="240" w:lineRule="auto"/>
        <w:ind w:firstLine="709"/>
        <w:jc w:val="both"/>
        <w:rPr>
          <w:rStyle w:val="FontStyle253"/>
          <w:rFonts w:ascii="Times New Roman" w:hAnsi="Times New Roman" w:cs="Times New Roman"/>
          <w:sz w:val="24"/>
          <w:szCs w:val="24"/>
        </w:rPr>
      </w:pPr>
    </w:p>
    <w:p w:rsidR="00A317C0" w:rsidRPr="00937EBF" w:rsidRDefault="00A317C0" w:rsidP="00937EBF">
      <w:pPr>
        <w:pStyle w:val="Style98"/>
        <w:widowControl/>
        <w:spacing w:line="240" w:lineRule="auto"/>
        <w:ind w:firstLine="709"/>
        <w:jc w:val="both"/>
        <w:rPr>
          <w:rStyle w:val="FontStyle227"/>
          <w:rFonts w:ascii="Times New Roman" w:hAnsi="Times New Roman" w:cs="Times New Roman"/>
          <w:sz w:val="24"/>
          <w:szCs w:val="24"/>
        </w:rPr>
      </w:pPr>
    </w:p>
    <w:p w:rsidR="006F5662" w:rsidRDefault="00937EBF" w:rsidP="00937EBF">
      <w:pPr>
        <w:jc w:val="center"/>
        <w:rPr>
          <w:b/>
          <w:lang w:val="tt-RU"/>
        </w:rPr>
      </w:pPr>
      <w:r w:rsidRPr="00A317C0">
        <w:rPr>
          <w:b/>
          <w:lang w:val="tt-RU"/>
        </w:rPr>
        <w:lastRenderedPageBreak/>
        <w:t>И</w:t>
      </w:r>
      <w:r w:rsidR="006F5662" w:rsidRPr="00A317C0">
        <w:rPr>
          <w:b/>
          <w:lang w:val="tt-RU"/>
        </w:rPr>
        <w:t>җат белем бирү өлкәсе (рәсем) буенча календар</w:t>
      </w:r>
      <w:r w:rsidR="006F5662" w:rsidRPr="00A317C0">
        <w:rPr>
          <w:b/>
        </w:rPr>
        <w:t>ь</w:t>
      </w:r>
      <w:r w:rsidR="006F5662" w:rsidRPr="00A317C0">
        <w:rPr>
          <w:b/>
          <w:lang w:val="tt-RU"/>
        </w:rPr>
        <w:t>- тематик план</w:t>
      </w:r>
    </w:p>
    <w:p w:rsidR="00DD639F" w:rsidRPr="00A317C0" w:rsidRDefault="00DD639F" w:rsidP="00937EBF">
      <w:pPr>
        <w:jc w:val="center"/>
        <w:rPr>
          <w:b/>
          <w:lang w:val="tt-RU"/>
        </w:rPr>
      </w:pPr>
    </w:p>
    <w:tbl>
      <w:tblPr>
        <w:tblStyle w:val="a9"/>
        <w:tblW w:w="10031" w:type="dxa"/>
        <w:tblLook w:val="04A0" w:firstRow="1" w:lastRow="0" w:firstColumn="1" w:lastColumn="0" w:noHBand="0" w:noVBand="1"/>
      </w:tblPr>
      <w:tblGrid>
        <w:gridCol w:w="790"/>
        <w:gridCol w:w="6279"/>
        <w:gridCol w:w="2962"/>
      </w:tblGrid>
      <w:tr w:rsidR="006F5662" w:rsidRPr="00937EBF" w:rsidTr="00F028F8">
        <w:tc>
          <w:tcPr>
            <w:tcW w:w="675" w:type="dxa"/>
          </w:tcPr>
          <w:p w:rsidR="006F5662" w:rsidRPr="00937EBF" w:rsidRDefault="006F5662" w:rsidP="00937EBF">
            <w:pPr>
              <w:jc w:val="center"/>
              <w:rPr>
                <w:sz w:val="24"/>
                <w:szCs w:val="24"/>
                <w:lang w:val="tt-RU"/>
              </w:rPr>
            </w:pPr>
          </w:p>
        </w:tc>
        <w:tc>
          <w:tcPr>
            <w:tcW w:w="6379" w:type="dxa"/>
          </w:tcPr>
          <w:p w:rsidR="006F5662" w:rsidRPr="00937EBF" w:rsidRDefault="006F5662" w:rsidP="00937EBF">
            <w:pPr>
              <w:jc w:val="center"/>
              <w:rPr>
                <w:sz w:val="24"/>
                <w:szCs w:val="24"/>
                <w:lang w:val="tt-RU"/>
              </w:rPr>
            </w:pPr>
            <w:r w:rsidRPr="00937EBF">
              <w:rPr>
                <w:sz w:val="24"/>
                <w:szCs w:val="24"/>
                <w:lang w:val="tt-RU"/>
              </w:rPr>
              <w:t>Тема, максат</w:t>
            </w:r>
          </w:p>
        </w:tc>
        <w:tc>
          <w:tcPr>
            <w:tcW w:w="2977" w:type="dxa"/>
          </w:tcPr>
          <w:p w:rsidR="006F5662" w:rsidRPr="00937EBF" w:rsidRDefault="006F5662" w:rsidP="00937EBF">
            <w:pPr>
              <w:jc w:val="center"/>
              <w:rPr>
                <w:sz w:val="24"/>
                <w:szCs w:val="24"/>
                <w:lang w:val="tt-RU"/>
              </w:rPr>
            </w:pPr>
            <w:r w:rsidRPr="00937EBF">
              <w:rPr>
                <w:sz w:val="24"/>
                <w:szCs w:val="24"/>
                <w:lang w:val="tt-RU"/>
              </w:rPr>
              <w:t>Җиһазлау</w:t>
            </w:r>
          </w:p>
        </w:tc>
      </w:tr>
      <w:tr w:rsidR="006F5662" w:rsidRPr="006C3A1D" w:rsidTr="00F028F8">
        <w:trPr>
          <w:cantSplit/>
          <w:trHeight w:val="1134"/>
        </w:trPr>
        <w:tc>
          <w:tcPr>
            <w:tcW w:w="675" w:type="dxa"/>
            <w:textDirection w:val="btLr"/>
          </w:tcPr>
          <w:p w:rsidR="006F5662" w:rsidRPr="00937EBF" w:rsidRDefault="006F5662" w:rsidP="00F028F8">
            <w:pPr>
              <w:ind w:left="113" w:right="113"/>
              <w:rPr>
                <w:sz w:val="24"/>
                <w:szCs w:val="24"/>
                <w:lang w:val="tt-RU"/>
              </w:rPr>
            </w:pPr>
            <w:r w:rsidRPr="00937EBF">
              <w:rPr>
                <w:sz w:val="24"/>
                <w:szCs w:val="24"/>
                <w:lang w:val="tt-RU"/>
              </w:rPr>
              <w:t>Сентябр</w:t>
            </w:r>
            <w:r w:rsidRPr="00937EBF">
              <w:rPr>
                <w:sz w:val="24"/>
                <w:szCs w:val="24"/>
              </w:rPr>
              <w:t xml:space="preserve">ь </w:t>
            </w:r>
            <w:r w:rsidRPr="00937EBF">
              <w:rPr>
                <w:sz w:val="24"/>
                <w:szCs w:val="24"/>
                <w:lang w:val="tt-RU"/>
              </w:rPr>
              <w:t>1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Ямьле җәй</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 xml:space="preserve">образлы күзаллау сәләтләрен,иҗади активлыкларын  үстерү; җәй көне алган хатирәләрен  рәсемдә чагылдыра белергә өйрәтү: төрле агачлар (юан, нәзек, биек, төз, кәкре), куаклар, чәчәкләр. Кәгазь битендә дөрес ориентлашырга, аскы өлешенә дөрес итеп үләннәр,җир урнаштыра белергә өйрәтү. </w:t>
            </w:r>
          </w:p>
          <w:p w:rsidR="006F5662" w:rsidRPr="00937EBF" w:rsidRDefault="006F5662" w:rsidP="00937EBF">
            <w:pPr>
              <w:rPr>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Җәй турында картинкалар, гуашь, альбом битләре (ачык зәңгәр, ачык сары төстә), кисточкалар,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F028F8">
            <w:pPr>
              <w:ind w:left="113" w:right="113"/>
              <w:rPr>
                <w:sz w:val="24"/>
                <w:szCs w:val="24"/>
                <w:lang w:val="tt-RU"/>
              </w:rPr>
            </w:pPr>
            <w:r w:rsidRPr="00937EBF">
              <w:rPr>
                <w:sz w:val="24"/>
                <w:szCs w:val="24"/>
                <w:lang w:val="tt-RU"/>
              </w:rPr>
              <w:t>Сентябр</w:t>
            </w:r>
            <w:r w:rsidRPr="00937EBF">
              <w:rPr>
                <w:sz w:val="24"/>
                <w:szCs w:val="24"/>
              </w:rPr>
              <w:t xml:space="preserve">ь </w:t>
            </w:r>
            <w:r w:rsidRPr="00937EBF">
              <w:rPr>
                <w:sz w:val="24"/>
                <w:szCs w:val="24"/>
                <w:lang w:val="tt-RU"/>
              </w:rPr>
              <w:t>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sz w:val="24"/>
                <w:szCs w:val="24"/>
                <w:lang w:val="tt-RU"/>
              </w:rPr>
              <w:t>А</w:t>
            </w:r>
            <w:r w:rsidRPr="00937EBF">
              <w:rPr>
                <w:b/>
                <w:sz w:val="24"/>
                <w:szCs w:val="24"/>
                <w:lang w:val="tt-RU"/>
              </w:rPr>
              <w:t>лтын алмалы алмагач</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 xml:space="preserve">әкияти образ тудырырга, җиләк-җимеш агачларына хас кәүсәле, ботакланып киткән  агач ясарга өйрәтү; рәсемдә күп итеп “алтын” алмалар ясау.Краскалар белән дөрес эш итү, композиция төзү </w:t>
            </w:r>
          </w:p>
          <w:p w:rsidR="006F5662" w:rsidRPr="00937EBF" w:rsidRDefault="006F5662" w:rsidP="00F028F8">
            <w:pPr>
              <w:rPr>
                <w:sz w:val="24"/>
                <w:szCs w:val="24"/>
                <w:lang w:val="tt-RU"/>
              </w:rPr>
            </w:pPr>
            <w:r w:rsidRPr="00937EBF">
              <w:rPr>
                <w:sz w:val="24"/>
                <w:szCs w:val="24"/>
                <w:lang w:val="tt-RU"/>
              </w:rPr>
              <w:t>алымын ныгыту. Рәсемне кәгазь битенә дөрес урнаштыра белергә өйрәтү.</w:t>
            </w:r>
          </w:p>
        </w:tc>
        <w:tc>
          <w:tcPr>
            <w:tcW w:w="2977" w:type="dxa"/>
          </w:tcPr>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Гуаш</w:t>
            </w:r>
            <w:r w:rsidRPr="00937EBF">
              <w:rPr>
                <w:sz w:val="24"/>
                <w:szCs w:val="24"/>
              </w:rPr>
              <w:t xml:space="preserve">ь, </w:t>
            </w:r>
            <w:r w:rsidRPr="00937EBF">
              <w:rPr>
                <w:sz w:val="24"/>
                <w:szCs w:val="24"/>
                <w:lang w:val="tt-RU"/>
              </w:rPr>
              <w:t>ал</w:t>
            </w:r>
            <w:r w:rsidRPr="00937EBF">
              <w:rPr>
                <w:sz w:val="24"/>
                <w:szCs w:val="24"/>
              </w:rPr>
              <w:t>ь</w:t>
            </w:r>
            <w:r w:rsidRPr="00937EBF">
              <w:rPr>
                <w:sz w:val="24"/>
                <w:szCs w:val="24"/>
                <w:lang w:val="tt-RU"/>
              </w:rPr>
              <w:t>бом бите, кисточка, салфетка, картина “Сад”</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Сентябр</w:t>
            </w:r>
            <w:r w:rsidRPr="00937EBF">
              <w:rPr>
                <w:sz w:val="24"/>
                <w:szCs w:val="24"/>
              </w:rPr>
              <w:t xml:space="preserve">ь </w:t>
            </w:r>
            <w:r w:rsidRPr="00937EBF">
              <w:rPr>
                <w:sz w:val="24"/>
                <w:szCs w:val="24"/>
                <w:lang w:val="tt-RU"/>
              </w:rPr>
              <w:t>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Матур чәчәкләр</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күзәтүчәнлекләрен үстерү; сурәтләү өчен предмет табарга күнектерү; үсемлекләрнең өлешләрен рәсемдә сурәтләргә өйрәтү. Акварель краска белән ясау алымын ныгыту; кисточканы дөрес тотарга, эш беткәч чистартып куярга өйрәтү.</w:t>
            </w: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Төрле төстәге чәчәк рәсемнәре, ½ альбом бите, акварель краскалар, палитра, кисточкалар, су савыты, салфетка</w:t>
            </w:r>
          </w:p>
          <w:p w:rsidR="006F5662" w:rsidRPr="00937EBF" w:rsidRDefault="006F5662" w:rsidP="00937EBF">
            <w:pPr>
              <w:rPr>
                <w:sz w:val="24"/>
                <w:szCs w:val="24"/>
                <w:lang w:val="tt-RU"/>
              </w:rPr>
            </w:pPr>
          </w:p>
          <w:p w:rsidR="006F5662" w:rsidRPr="00937EBF" w:rsidRDefault="006F5662" w:rsidP="00F028F8">
            <w:pPr>
              <w:rPr>
                <w:sz w:val="24"/>
                <w:szCs w:val="24"/>
                <w:lang w:val="tt-RU"/>
              </w:rPr>
            </w:pPr>
          </w:p>
        </w:tc>
      </w:tr>
      <w:tr w:rsidR="006F5662" w:rsidRPr="00F028F8" w:rsidTr="00F028F8">
        <w:trPr>
          <w:cantSplit/>
          <w:trHeight w:val="1987"/>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Сентябр</w:t>
            </w:r>
            <w:r w:rsidRPr="00937EBF">
              <w:rPr>
                <w:sz w:val="24"/>
                <w:szCs w:val="24"/>
              </w:rPr>
              <w:t xml:space="preserve">ь </w:t>
            </w:r>
            <w:r w:rsidRPr="00937EBF">
              <w:rPr>
                <w:sz w:val="24"/>
                <w:szCs w:val="24"/>
                <w:lang w:val="tt-RU"/>
              </w:rPr>
              <w:t>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Чебурашка</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рәсемдә таныш әкият герое образын  чагылдыра  белергә өйрәтү (гәүдә,баш..) Рәсемнең контурын простой карандаш белән ясарга ( каты басмаска, ике тапкыр йөртмәскә) өйрәтү.Рәсемне чиста, пөхтә ит</w:t>
            </w:r>
            <w:r w:rsidR="00F028F8">
              <w:rPr>
                <w:sz w:val="24"/>
                <w:szCs w:val="24"/>
                <w:lang w:val="tt-RU"/>
              </w:rPr>
              <w:t>еп буярга өйрәтү эшен дәвам итү</w:t>
            </w:r>
          </w:p>
        </w:tc>
        <w:tc>
          <w:tcPr>
            <w:tcW w:w="2977" w:type="dxa"/>
          </w:tcPr>
          <w:p w:rsidR="006F5662" w:rsidRPr="00937EBF" w:rsidRDefault="006F5662" w:rsidP="00937EBF">
            <w:pPr>
              <w:rPr>
                <w:sz w:val="24"/>
                <w:szCs w:val="24"/>
                <w:lang w:val="tt-RU"/>
              </w:rPr>
            </w:pPr>
            <w:r w:rsidRPr="00937EBF">
              <w:rPr>
                <w:sz w:val="24"/>
                <w:szCs w:val="24"/>
                <w:lang w:val="tt-RU"/>
              </w:rPr>
              <w:t>Простой  графит карандаш, ак бит, төсле карандашлар</w:t>
            </w:r>
          </w:p>
          <w:p w:rsidR="006F5662" w:rsidRPr="00937EBF" w:rsidRDefault="006F5662" w:rsidP="00937EBF">
            <w:pPr>
              <w:rPr>
                <w:sz w:val="24"/>
                <w:szCs w:val="24"/>
                <w:lang w:val="tt-RU"/>
              </w:rPr>
            </w:pPr>
          </w:p>
          <w:p w:rsidR="006F5662" w:rsidRPr="00937EBF" w:rsidRDefault="006F5662" w:rsidP="00F028F8">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Октябр</w:t>
            </w:r>
            <w:r w:rsidRPr="00937EBF">
              <w:rPr>
                <w:sz w:val="24"/>
                <w:szCs w:val="24"/>
              </w:rPr>
              <w:t xml:space="preserve">ь </w:t>
            </w:r>
            <w:r w:rsidRPr="00937EBF">
              <w:rPr>
                <w:sz w:val="24"/>
                <w:szCs w:val="24"/>
                <w:lang w:val="tt-RU"/>
              </w:rPr>
              <w:t>1 атна</w:t>
            </w:r>
          </w:p>
        </w:tc>
        <w:tc>
          <w:tcPr>
            <w:tcW w:w="6379" w:type="dxa"/>
          </w:tcPr>
          <w:p w:rsidR="006F5662" w:rsidRPr="00937EBF" w:rsidRDefault="006F5662" w:rsidP="00937EBF">
            <w:pPr>
              <w:rPr>
                <w:sz w:val="24"/>
                <w:szCs w:val="24"/>
                <w:lang w:val="tt-RU"/>
              </w:rPr>
            </w:pPr>
            <w:r w:rsidRPr="00937EBF">
              <w:rPr>
                <w:sz w:val="24"/>
                <w:szCs w:val="24"/>
                <w:u w:val="single"/>
                <w:lang w:val="tt-RU"/>
              </w:rPr>
              <w:t xml:space="preserve">Тема: </w:t>
            </w:r>
            <w:r w:rsidRPr="00937EBF">
              <w:rPr>
                <w:b/>
                <w:sz w:val="24"/>
                <w:szCs w:val="24"/>
                <w:lang w:val="tt-RU"/>
              </w:rPr>
              <w:t xml:space="preserve"> Тасмада яфраклар</w:t>
            </w:r>
          </w:p>
          <w:p w:rsidR="006F5662" w:rsidRPr="00F028F8" w:rsidRDefault="006F5662" w:rsidP="00937EBF">
            <w:pPr>
              <w:rPr>
                <w:b/>
                <w:sz w:val="24"/>
                <w:szCs w:val="24"/>
                <w:lang w:val="tt-RU"/>
              </w:rPr>
            </w:pPr>
            <w:r w:rsidRPr="00937EBF">
              <w:rPr>
                <w:sz w:val="24"/>
                <w:szCs w:val="24"/>
                <w:u w:val="single"/>
                <w:lang w:val="tt-RU"/>
              </w:rPr>
              <w:t xml:space="preserve">Максат: </w:t>
            </w:r>
            <w:r w:rsidRPr="00937EBF">
              <w:rPr>
                <w:sz w:val="24"/>
                <w:szCs w:val="24"/>
                <w:lang w:val="tt-RU"/>
              </w:rPr>
              <w:t>татар халык орнаменты белән танышуны дәвам итү; тасмага яфракларны  тигез ара калдырып урнаштыра белергә, буяулар белән чиста эшләргә өйрәтү. Композиция  төзи белүләрен ныгыту.</w:t>
            </w:r>
          </w:p>
        </w:tc>
        <w:tc>
          <w:tcPr>
            <w:tcW w:w="2977" w:type="dxa"/>
          </w:tcPr>
          <w:p w:rsidR="006F5662" w:rsidRPr="00937EBF" w:rsidRDefault="006F5662" w:rsidP="00937EBF">
            <w:pPr>
              <w:rPr>
                <w:sz w:val="24"/>
                <w:szCs w:val="24"/>
                <w:lang w:val="tt-RU"/>
              </w:rPr>
            </w:pPr>
            <w:r w:rsidRPr="00937EBF">
              <w:rPr>
                <w:sz w:val="24"/>
                <w:szCs w:val="24"/>
                <w:lang w:val="tt-RU"/>
              </w:rPr>
              <w:t>Гуаш</w:t>
            </w:r>
            <w:r w:rsidRPr="00937EBF">
              <w:rPr>
                <w:sz w:val="24"/>
                <w:szCs w:val="24"/>
              </w:rPr>
              <w:t xml:space="preserve">ь, </w:t>
            </w:r>
            <w:r w:rsidRPr="00937EBF">
              <w:rPr>
                <w:sz w:val="24"/>
                <w:szCs w:val="24"/>
                <w:lang w:val="tt-RU"/>
              </w:rPr>
              <w:t>ал</w:t>
            </w:r>
            <w:r w:rsidRPr="00937EBF">
              <w:rPr>
                <w:sz w:val="24"/>
                <w:szCs w:val="24"/>
              </w:rPr>
              <w:t>ь</w:t>
            </w:r>
            <w:r w:rsidRPr="00937EBF">
              <w:rPr>
                <w:sz w:val="24"/>
                <w:szCs w:val="24"/>
                <w:lang w:val="tt-RU"/>
              </w:rPr>
              <w:t>бом бите, кисточка,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F028F8">
            <w:pPr>
              <w:ind w:left="113" w:right="113"/>
              <w:rPr>
                <w:sz w:val="24"/>
                <w:szCs w:val="24"/>
                <w:lang w:val="tt-RU"/>
              </w:rPr>
            </w:pPr>
            <w:r w:rsidRPr="00937EBF">
              <w:rPr>
                <w:sz w:val="24"/>
                <w:szCs w:val="24"/>
                <w:lang w:val="tt-RU"/>
              </w:rPr>
              <w:t>Октябр</w:t>
            </w:r>
            <w:r w:rsidRPr="00937EBF">
              <w:rPr>
                <w:sz w:val="24"/>
                <w:szCs w:val="24"/>
              </w:rPr>
              <w:t xml:space="preserve">ь </w:t>
            </w:r>
            <w:r w:rsidRPr="00937EBF">
              <w:rPr>
                <w:sz w:val="24"/>
                <w:szCs w:val="24"/>
                <w:lang w:val="tt-RU"/>
              </w:rPr>
              <w:t xml:space="preserve"> 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Алтын көз</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рәсемдә көз чалымнарын бирә белергә өйрәтү, төрле размердагы агачлар, яфраклар, чирәм ясау алымын ныгыту. Краскалар белән дөрес эш итү, композиция төзү алымын ныгыту. Рәсемне кәгазь битенә дөрес урнаштыра белергә өйрәтү эшен дәвам итү.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sz w:val="24"/>
                <w:szCs w:val="24"/>
                <w:lang w:val="tt-RU"/>
              </w:rPr>
              <w:t xml:space="preserve"> </w:t>
            </w:r>
          </w:p>
        </w:tc>
        <w:tc>
          <w:tcPr>
            <w:tcW w:w="2977" w:type="dxa"/>
          </w:tcPr>
          <w:p w:rsidR="006F5662" w:rsidRPr="00937EBF" w:rsidRDefault="006F5662" w:rsidP="00937EBF">
            <w:pPr>
              <w:rPr>
                <w:sz w:val="24"/>
                <w:szCs w:val="24"/>
                <w:lang w:val="tt-RU"/>
              </w:rPr>
            </w:pPr>
            <w:r w:rsidRPr="00937EBF">
              <w:rPr>
                <w:sz w:val="24"/>
                <w:szCs w:val="24"/>
                <w:lang w:val="tt-RU"/>
              </w:rPr>
              <w:t>Акварел</w:t>
            </w:r>
            <w:r w:rsidRPr="00937EBF">
              <w:rPr>
                <w:sz w:val="24"/>
                <w:szCs w:val="24"/>
              </w:rPr>
              <w:t>ь</w:t>
            </w:r>
            <w:r w:rsidRPr="00937EBF">
              <w:rPr>
                <w:sz w:val="24"/>
                <w:szCs w:val="24"/>
                <w:lang w:val="tt-RU"/>
              </w:rPr>
              <w:t xml:space="preserve"> краскалар, ал</w:t>
            </w:r>
            <w:r w:rsidRPr="00937EBF">
              <w:rPr>
                <w:sz w:val="24"/>
                <w:szCs w:val="24"/>
              </w:rPr>
              <w:t>ь</w:t>
            </w:r>
            <w:r w:rsidRPr="00937EBF">
              <w:rPr>
                <w:sz w:val="24"/>
                <w:szCs w:val="24"/>
                <w:lang w:val="tt-RU"/>
              </w:rPr>
              <w:t>бом  бите, кисточкалар, палитра,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rPr>
            </w:pPr>
          </w:p>
        </w:tc>
      </w:tr>
      <w:tr w:rsidR="006F5662" w:rsidRPr="00937EBF" w:rsidTr="00F028F8">
        <w:trPr>
          <w:cantSplit/>
          <w:trHeight w:val="197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lastRenderedPageBreak/>
              <w:t>Октябр</w:t>
            </w:r>
            <w:r w:rsidRPr="00937EBF">
              <w:rPr>
                <w:sz w:val="24"/>
                <w:szCs w:val="24"/>
              </w:rPr>
              <w:t xml:space="preserve">ь </w:t>
            </w:r>
            <w:r w:rsidRPr="00937EBF">
              <w:rPr>
                <w:sz w:val="24"/>
                <w:szCs w:val="24"/>
                <w:lang w:val="tt-RU"/>
              </w:rPr>
              <w:t xml:space="preserve"> 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Яңгыр ява</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рәсемдә табигатьтәге сезонлы үзгәрешләрне бирә белергә, рәсемнең композициясен төзи белергә өйрәтү; алдагы эшчәнлек барышында өйрәнелгән рәсем ясау, буяу алымнарын камилләштерү; простой карандаш белән ясау алымын ныгыту.</w:t>
            </w:r>
          </w:p>
          <w:p w:rsidR="006F5662" w:rsidRPr="00937EBF" w:rsidRDefault="006F5662" w:rsidP="00937EBF">
            <w:pPr>
              <w:rPr>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Простой карандаш, төсле карандашлар,ал</w:t>
            </w:r>
            <w:r w:rsidRPr="00937EBF">
              <w:rPr>
                <w:sz w:val="24"/>
                <w:szCs w:val="24"/>
              </w:rPr>
              <w:t>ь</w:t>
            </w:r>
            <w:r w:rsidRPr="00937EBF">
              <w:rPr>
                <w:sz w:val="24"/>
                <w:szCs w:val="24"/>
                <w:lang w:val="tt-RU"/>
              </w:rPr>
              <w:t>бом бите</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F028F8">
            <w:pPr>
              <w:rPr>
                <w:sz w:val="24"/>
                <w:szCs w:val="24"/>
                <w:lang w:val="tt-RU"/>
              </w:rPr>
            </w:pPr>
          </w:p>
        </w:tc>
      </w:tr>
      <w:tr w:rsidR="006F5662" w:rsidRPr="00937EBF" w:rsidTr="00F028F8">
        <w:trPr>
          <w:cantSplit/>
          <w:trHeight w:val="1134"/>
        </w:trPr>
        <w:tc>
          <w:tcPr>
            <w:tcW w:w="675" w:type="dxa"/>
            <w:textDirection w:val="btLr"/>
          </w:tcPr>
          <w:p w:rsidR="00F028F8" w:rsidRDefault="006F5662" w:rsidP="00F028F8">
            <w:pPr>
              <w:ind w:left="113" w:right="113"/>
              <w:jc w:val="center"/>
              <w:rPr>
                <w:sz w:val="24"/>
                <w:szCs w:val="24"/>
                <w:lang w:val="tt-RU"/>
              </w:rPr>
            </w:pPr>
            <w:r w:rsidRPr="00937EBF">
              <w:rPr>
                <w:sz w:val="24"/>
                <w:szCs w:val="24"/>
                <w:lang w:val="tt-RU"/>
              </w:rPr>
              <w:t>Октябр</w:t>
            </w:r>
            <w:r w:rsidRPr="00937EBF">
              <w:rPr>
                <w:sz w:val="24"/>
                <w:szCs w:val="24"/>
              </w:rPr>
              <w:t>ь</w:t>
            </w:r>
          </w:p>
          <w:p w:rsidR="006F5662" w:rsidRPr="00937EBF" w:rsidRDefault="006F5662" w:rsidP="00F028F8">
            <w:pPr>
              <w:ind w:left="113" w:right="113"/>
              <w:jc w:val="center"/>
              <w:rPr>
                <w:sz w:val="24"/>
                <w:szCs w:val="24"/>
                <w:lang w:val="tt-RU"/>
              </w:rPr>
            </w:pPr>
            <w:r w:rsidRPr="00937EBF">
              <w:rPr>
                <w:sz w:val="24"/>
                <w:szCs w:val="24"/>
                <w:lang w:val="tt-RU"/>
              </w:rPr>
              <w:t>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Аю һәм бал кортлары уены</w:t>
            </w:r>
          </w:p>
          <w:p w:rsidR="006F5662" w:rsidRPr="00937EBF" w:rsidRDefault="006F5662" w:rsidP="00F028F8">
            <w:pPr>
              <w:jc w:val="both"/>
              <w:rPr>
                <w:b/>
                <w:sz w:val="24"/>
                <w:szCs w:val="24"/>
                <w:lang w:val="tt-RU"/>
              </w:rPr>
            </w:pPr>
            <w:r w:rsidRPr="00937EBF">
              <w:rPr>
                <w:sz w:val="24"/>
                <w:szCs w:val="24"/>
                <w:u w:val="single"/>
                <w:lang w:val="tt-RU"/>
              </w:rPr>
              <w:t xml:space="preserve">Максат: </w:t>
            </w:r>
            <w:r w:rsidRPr="00937EBF">
              <w:rPr>
                <w:sz w:val="24"/>
                <w:szCs w:val="24"/>
                <w:lang w:val="tt-RU"/>
              </w:rPr>
              <w:t>образлы күзаллау күнекмәсен ныгыту; уйлау – фикерләү сәләтен үстерү; төрле материал, төрле алымнар кулланып, сюжетлы композиция төзергә өйрәтү; чиста – пөхтә эш итә алу күнекмәләрен камилләштерү.</w:t>
            </w:r>
          </w:p>
        </w:tc>
        <w:tc>
          <w:tcPr>
            <w:tcW w:w="2977" w:type="dxa"/>
          </w:tcPr>
          <w:p w:rsidR="006F5662" w:rsidRPr="00937EBF" w:rsidRDefault="006F5662" w:rsidP="00937EBF">
            <w:pPr>
              <w:rPr>
                <w:sz w:val="24"/>
                <w:szCs w:val="24"/>
                <w:lang w:val="tt-RU"/>
              </w:rPr>
            </w:pPr>
            <w:r w:rsidRPr="00937EBF">
              <w:rPr>
                <w:sz w:val="24"/>
                <w:szCs w:val="24"/>
                <w:lang w:val="tt-RU"/>
              </w:rPr>
              <w:t>Гуаш</w:t>
            </w:r>
            <w:r w:rsidRPr="00937EBF">
              <w:rPr>
                <w:sz w:val="24"/>
                <w:szCs w:val="24"/>
              </w:rPr>
              <w:t>ь</w:t>
            </w:r>
            <w:r w:rsidRPr="00937EBF">
              <w:rPr>
                <w:sz w:val="24"/>
                <w:szCs w:val="24"/>
                <w:lang w:val="tt-RU"/>
              </w:rPr>
              <w:t xml:space="preserve">, кисточка, рәсемнәр, </w:t>
            </w:r>
          </w:p>
          <w:p w:rsidR="006F5662" w:rsidRPr="00937EBF" w:rsidRDefault="006F5662" w:rsidP="00937EBF">
            <w:pPr>
              <w:rPr>
                <w:sz w:val="24"/>
                <w:szCs w:val="24"/>
                <w:lang w:val="tt-RU"/>
              </w:rPr>
            </w:pPr>
            <w:r w:rsidRPr="00937EBF">
              <w:rPr>
                <w:sz w:val="24"/>
                <w:szCs w:val="24"/>
                <w:lang w:val="tt-RU"/>
              </w:rPr>
              <w:t>ярты ал</w:t>
            </w:r>
            <w:r w:rsidRPr="00937EBF">
              <w:rPr>
                <w:sz w:val="24"/>
                <w:szCs w:val="24"/>
              </w:rPr>
              <w:t>ь</w:t>
            </w:r>
            <w:r w:rsidRPr="00937EBF">
              <w:rPr>
                <w:sz w:val="24"/>
                <w:szCs w:val="24"/>
                <w:lang w:val="tt-RU"/>
              </w:rPr>
              <w:t>бом бите, салфетка, палитра</w:t>
            </w:r>
          </w:p>
          <w:p w:rsidR="006F5662" w:rsidRPr="00937EBF" w:rsidRDefault="006F5662" w:rsidP="00937EBF">
            <w:pPr>
              <w:rPr>
                <w:sz w:val="24"/>
                <w:szCs w:val="24"/>
                <w:lang w:val="tt-RU"/>
              </w:rPr>
            </w:pPr>
          </w:p>
          <w:p w:rsidR="006F5662" w:rsidRPr="00937EBF" w:rsidRDefault="006F5662" w:rsidP="00F028F8">
            <w:pPr>
              <w:rPr>
                <w:sz w:val="24"/>
                <w:szCs w:val="24"/>
                <w:lang w:val="tt-RU"/>
              </w:rPr>
            </w:pPr>
          </w:p>
        </w:tc>
      </w:tr>
      <w:tr w:rsidR="006F5662" w:rsidRPr="00F028F8" w:rsidTr="00F028F8">
        <w:trPr>
          <w:cantSplit/>
          <w:trHeight w:val="1134"/>
        </w:trPr>
        <w:tc>
          <w:tcPr>
            <w:tcW w:w="675" w:type="dxa"/>
            <w:textDirection w:val="btLr"/>
          </w:tcPr>
          <w:p w:rsidR="006F5662" w:rsidRPr="00937EBF" w:rsidRDefault="006F5662" w:rsidP="00F028F8">
            <w:pPr>
              <w:ind w:left="113" w:right="113"/>
              <w:rPr>
                <w:sz w:val="24"/>
                <w:szCs w:val="24"/>
                <w:lang w:val="tt-RU"/>
              </w:rPr>
            </w:pPr>
            <w:r w:rsidRPr="00937EBF">
              <w:rPr>
                <w:sz w:val="24"/>
                <w:szCs w:val="24"/>
                <w:lang w:val="tt-RU"/>
              </w:rPr>
              <w:t>Октябр</w:t>
            </w:r>
            <w:r w:rsidRPr="00937EBF">
              <w:rPr>
                <w:sz w:val="24"/>
                <w:szCs w:val="24"/>
              </w:rPr>
              <w:t>ь</w:t>
            </w:r>
            <w:r w:rsidRPr="00937EBF">
              <w:rPr>
                <w:sz w:val="24"/>
                <w:szCs w:val="24"/>
                <w:lang w:val="tt-RU"/>
              </w:rPr>
              <w:t xml:space="preserve"> </w:t>
            </w:r>
            <w:r w:rsidRPr="00937EBF">
              <w:rPr>
                <w:sz w:val="24"/>
                <w:szCs w:val="24"/>
              </w:rPr>
              <w:t xml:space="preserve"> </w:t>
            </w:r>
            <w:r w:rsidRPr="00937EBF">
              <w:rPr>
                <w:sz w:val="24"/>
                <w:szCs w:val="24"/>
                <w:lang w:val="tt-RU"/>
              </w:rPr>
              <w:t>5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Безгә көз нәрсәләр алып килде</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көз  нигъмәтләре, күчтәнәчләре турында образлы күзаллауларын ныгыту. Гөмбә, яшелчә, җиләк-җимеш ясый белүләрен, аларның формаларын, төсләрен, хас үзенчәлекләрен дөрес чагылдырырга өйрәтүне дәвам итү.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Көз турында картиналар, яшелчә, җиләк-җимеш һәм аларның муляжлары, үрнәк рәсем. Краска, кисточка, су савыты, карандаш, магнит тактасы, салфетка.</w:t>
            </w:r>
          </w:p>
        </w:tc>
      </w:tr>
      <w:tr w:rsidR="006F5662" w:rsidRPr="00F028F8" w:rsidTr="00F028F8">
        <w:trPr>
          <w:cantSplit/>
          <w:trHeight w:val="1134"/>
        </w:trPr>
        <w:tc>
          <w:tcPr>
            <w:tcW w:w="675" w:type="dxa"/>
            <w:textDirection w:val="btLr"/>
          </w:tcPr>
          <w:p w:rsidR="006F5662" w:rsidRPr="00937EBF" w:rsidRDefault="006F5662" w:rsidP="00F028F8">
            <w:pPr>
              <w:ind w:left="113" w:right="113"/>
              <w:rPr>
                <w:sz w:val="24"/>
                <w:szCs w:val="24"/>
                <w:lang w:val="tt-RU"/>
              </w:rPr>
            </w:pPr>
            <w:r w:rsidRPr="00937EBF">
              <w:rPr>
                <w:sz w:val="24"/>
                <w:szCs w:val="24"/>
                <w:lang w:val="tt-RU"/>
              </w:rPr>
              <w:t>Ноябр</w:t>
            </w:r>
            <w:r w:rsidRPr="00937EBF">
              <w:rPr>
                <w:sz w:val="24"/>
                <w:szCs w:val="24"/>
              </w:rPr>
              <w:t>ь</w:t>
            </w:r>
            <w:r w:rsidRPr="00937EBF">
              <w:rPr>
                <w:sz w:val="24"/>
                <w:szCs w:val="24"/>
                <w:lang w:val="tt-RU"/>
              </w:rPr>
              <w:t xml:space="preserve"> </w:t>
            </w:r>
            <w:r w:rsidRPr="00937EBF">
              <w:rPr>
                <w:sz w:val="24"/>
                <w:szCs w:val="24"/>
              </w:rPr>
              <w:t xml:space="preserve"> </w:t>
            </w:r>
            <w:r w:rsidRPr="00937EBF">
              <w:rPr>
                <w:sz w:val="24"/>
                <w:szCs w:val="24"/>
                <w:lang w:val="tt-RU"/>
              </w:rPr>
              <w:t>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Автобус</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транспорт төрләре, аларның төзелеше турында белемнәрен ныгыту; рәсемдә дөрес урнаштыру, өлешләрен дөрес пропорциядә бирергә өйрәтү; төсле карандашлар белән буяу күнекмәсен камилләштерү; үз эшенә, иптәшләренең эшенә бәя бирергә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Простой карандаш, төсле карандашлар, ал</w:t>
            </w:r>
            <w:r w:rsidRPr="00937EBF">
              <w:rPr>
                <w:sz w:val="24"/>
                <w:szCs w:val="24"/>
              </w:rPr>
              <w:t>ь</w:t>
            </w:r>
            <w:r w:rsidRPr="00937EBF">
              <w:rPr>
                <w:sz w:val="24"/>
                <w:szCs w:val="24"/>
                <w:lang w:val="tt-RU"/>
              </w:rPr>
              <w:t>бом бите, автобус макеты</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F028F8" w:rsidRDefault="006F5662" w:rsidP="00F028F8">
            <w:pPr>
              <w:ind w:left="113" w:right="113"/>
              <w:jc w:val="center"/>
              <w:rPr>
                <w:sz w:val="24"/>
                <w:szCs w:val="24"/>
              </w:rPr>
            </w:pPr>
            <w:r w:rsidRPr="00937EBF">
              <w:rPr>
                <w:sz w:val="24"/>
                <w:szCs w:val="24"/>
                <w:lang w:val="tt-RU"/>
              </w:rPr>
              <w:t>Ноябр</w:t>
            </w:r>
            <w:r w:rsidRPr="00937EBF">
              <w:rPr>
                <w:sz w:val="24"/>
                <w:szCs w:val="24"/>
              </w:rPr>
              <w:t>ь</w:t>
            </w:r>
          </w:p>
          <w:p w:rsidR="006F5662" w:rsidRPr="00937EBF" w:rsidRDefault="006F5662" w:rsidP="00F028F8">
            <w:pPr>
              <w:ind w:left="113" w:right="113"/>
              <w:jc w:val="center"/>
              <w:rPr>
                <w:sz w:val="24"/>
                <w:szCs w:val="24"/>
                <w:lang w:val="tt-RU"/>
              </w:rPr>
            </w:pPr>
            <w:r w:rsidRPr="00937EBF">
              <w:rPr>
                <w:sz w:val="24"/>
                <w:szCs w:val="24"/>
                <w:lang w:val="tt-RU"/>
              </w:rPr>
              <w:t>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Мин әкият яратам</w:t>
            </w:r>
          </w:p>
          <w:p w:rsidR="006F5662" w:rsidRPr="00937EBF" w:rsidRDefault="006F5662" w:rsidP="00937EBF">
            <w:pPr>
              <w:rPr>
                <w:b/>
                <w:sz w:val="24"/>
                <w:szCs w:val="24"/>
                <w:lang w:val="tt-RU"/>
              </w:rPr>
            </w:pPr>
            <w:r w:rsidRPr="00937EBF">
              <w:rPr>
                <w:sz w:val="24"/>
                <w:szCs w:val="24"/>
                <w:u w:val="single"/>
                <w:lang w:val="tt-RU"/>
              </w:rPr>
              <w:t>Максат:</w:t>
            </w:r>
            <w:r w:rsidRPr="00937EBF">
              <w:rPr>
                <w:sz w:val="24"/>
                <w:szCs w:val="24"/>
                <w:lang w:val="tt-RU"/>
              </w:rPr>
              <w:t xml:space="preserve">рәсемдә яраткан әкияттән эпизодны чагылдыра белү күнекмәсе бирү(берничә әкият героен </w:t>
            </w:r>
          </w:p>
          <w:p w:rsidR="006F5662" w:rsidRPr="00F028F8" w:rsidRDefault="006F5662" w:rsidP="00F028F8">
            <w:pPr>
              <w:rPr>
                <w:sz w:val="24"/>
                <w:szCs w:val="24"/>
                <w:lang w:val="tt-RU"/>
              </w:rPr>
            </w:pPr>
            <w:r w:rsidRPr="00937EBF">
              <w:rPr>
                <w:sz w:val="24"/>
                <w:szCs w:val="24"/>
                <w:lang w:val="tt-RU"/>
              </w:rPr>
              <w:t>чагылдыру); күзаллау, уйлау сәләтләрен киңәйтү; ясаган әкият образына  эстетик караш булдыру, бәяләмә бирергә өйрәтү.</w:t>
            </w:r>
          </w:p>
        </w:tc>
        <w:tc>
          <w:tcPr>
            <w:tcW w:w="2977" w:type="dxa"/>
          </w:tcPr>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простой карандаш, акварел</w:t>
            </w:r>
            <w:r w:rsidRPr="00937EBF">
              <w:rPr>
                <w:sz w:val="24"/>
                <w:szCs w:val="24"/>
              </w:rPr>
              <w:t>ь</w:t>
            </w:r>
            <w:r w:rsidRPr="00937EBF">
              <w:rPr>
                <w:sz w:val="24"/>
                <w:szCs w:val="24"/>
                <w:lang w:val="tt-RU"/>
              </w:rPr>
              <w:t xml:space="preserve"> краскалар, кисточка, палитра, салфетка, су савыты.</w:t>
            </w:r>
          </w:p>
          <w:p w:rsidR="006F5662" w:rsidRPr="00937EBF" w:rsidRDefault="006F5662" w:rsidP="00937EBF">
            <w:pPr>
              <w:rPr>
                <w:sz w:val="24"/>
                <w:szCs w:val="24"/>
                <w:lang w:val="tt-RU"/>
              </w:rPr>
            </w:pPr>
          </w:p>
        </w:tc>
      </w:tr>
      <w:tr w:rsidR="006F5662" w:rsidRPr="00F028F8"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Декабр</w:t>
            </w:r>
            <w:r w:rsidRPr="00937EBF">
              <w:rPr>
                <w:sz w:val="24"/>
                <w:szCs w:val="24"/>
              </w:rPr>
              <w:t>ь</w:t>
            </w:r>
            <w:r w:rsidRPr="00937EBF">
              <w:rPr>
                <w:sz w:val="24"/>
                <w:szCs w:val="24"/>
                <w:lang w:val="tt-RU"/>
              </w:rPr>
              <w:t xml:space="preserve"> </w:t>
            </w:r>
            <w:r w:rsidRPr="00937EBF">
              <w:rPr>
                <w:sz w:val="24"/>
                <w:szCs w:val="24"/>
              </w:rPr>
              <w:t xml:space="preserve"> </w:t>
            </w:r>
            <w:r w:rsidRPr="00937EBF">
              <w:rPr>
                <w:sz w:val="24"/>
                <w:szCs w:val="24"/>
                <w:lang w:val="tt-RU"/>
              </w:rPr>
              <w:t>1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Кыш</w:t>
            </w:r>
          </w:p>
          <w:p w:rsidR="006F5662" w:rsidRPr="00937EBF" w:rsidRDefault="006F5662" w:rsidP="00937EBF">
            <w:pPr>
              <w:rPr>
                <w:b/>
                <w:sz w:val="24"/>
                <w:szCs w:val="24"/>
                <w:lang w:val="tt-RU"/>
              </w:rPr>
            </w:pPr>
            <w:r w:rsidRPr="00937EBF">
              <w:rPr>
                <w:sz w:val="24"/>
                <w:szCs w:val="24"/>
                <w:u w:val="single"/>
                <w:lang w:val="tt-RU"/>
              </w:rPr>
              <w:t>Максат:</w:t>
            </w:r>
            <w:r w:rsidRPr="00937EBF">
              <w:rPr>
                <w:sz w:val="24"/>
                <w:szCs w:val="24"/>
                <w:lang w:val="tt-RU"/>
              </w:rPr>
              <w:t xml:space="preserve"> рәсемдә кыш күренешен бирә белергә өйрәтү;төрле өйләр, агачлар ясау алымын ныгыту; төрле буяу чаралары (карандаш, фломастер, гуашь) кулланып рәсем ясауларына ирешү; образлы күзаллауларын үстерү.</w:t>
            </w:r>
          </w:p>
          <w:p w:rsidR="006F5662" w:rsidRPr="00937EBF" w:rsidRDefault="006F5662" w:rsidP="00937EBF">
            <w:pPr>
              <w:rPr>
                <w:b/>
                <w:sz w:val="24"/>
                <w:szCs w:val="24"/>
                <w:lang w:val="tt-RU"/>
              </w:rPr>
            </w:pPr>
          </w:p>
        </w:tc>
        <w:tc>
          <w:tcPr>
            <w:tcW w:w="2977" w:type="dxa"/>
          </w:tcPr>
          <w:p w:rsidR="006F5662" w:rsidRPr="00CF5244" w:rsidRDefault="006F5662" w:rsidP="00937EBF">
            <w:pPr>
              <w:rPr>
                <w:sz w:val="24"/>
                <w:szCs w:val="24"/>
              </w:rPr>
            </w:pPr>
            <w:r w:rsidRPr="00937EBF">
              <w:rPr>
                <w:sz w:val="24"/>
                <w:szCs w:val="24"/>
                <w:lang w:val="tt-RU"/>
              </w:rPr>
              <w:t>А4 форматындагы ачык тондагы кәга</w:t>
            </w:r>
            <w:r w:rsidRPr="00937EBF">
              <w:rPr>
                <w:sz w:val="24"/>
                <w:szCs w:val="24"/>
              </w:rPr>
              <w:t xml:space="preserve">зь, </w:t>
            </w:r>
            <w:r w:rsidRPr="00937EBF">
              <w:rPr>
                <w:sz w:val="24"/>
                <w:szCs w:val="24"/>
                <w:lang w:val="tt-RU"/>
              </w:rPr>
              <w:t>карандаш, фломастер, гуашь, салфетка, палитра, кисточка</w:t>
            </w:r>
          </w:p>
        </w:tc>
      </w:tr>
      <w:tr w:rsidR="006F5662" w:rsidRPr="00937EBF" w:rsidTr="00F028F8">
        <w:trPr>
          <w:cantSplit/>
          <w:trHeight w:val="1134"/>
        </w:trPr>
        <w:tc>
          <w:tcPr>
            <w:tcW w:w="675" w:type="dxa"/>
            <w:textDirection w:val="btLr"/>
          </w:tcPr>
          <w:p w:rsidR="00CF5244" w:rsidRDefault="006F5662" w:rsidP="00CF5244">
            <w:pPr>
              <w:ind w:left="113" w:right="113"/>
              <w:jc w:val="center"/>
              <w:rPr>
                <w:sz w:val="24"/>
                <w:szCs w:val="24"/>
                <w:lang w:val="tt-RU"/>
              </w:rPr>
            </w:pPr>
            <w:r w:rsidRPr="00937EBF">
              <w:rPr>
                <w:sz w:val="24"/>
                <w:szCs w:val="24"/>
                <w:lang w:val="tt-RU"/>
              </w:rPr>
              <w:t>Декабр</w:t>
            </w:r>
            <w:r w:rsidRPr="00937EBF">
              <w:rPr>
                <w:sz w:val="24"/>
                <w:szCs w:val="24"/>
              </w:rPr>
              <w:t>ь</w:t>
            </w:r>
          </w:p>
          <w:p w:rsidR="006F5662" w:rsidRPr="00937EBF" w:rsidRDefault="006F5662" w:rsidP="00CF5244">
            <w:pPr>
              <w:ind w:left="113" w:right="113"/>
              <w:jc w:val="center"/>
              <w:rPr>
                <w:sz w:val="24"/>
                <w:szCs w:val="24"/>
                <w:lang w:val="tt-RU"/>
              </w:rPr>
            </w:pPr>
            <w:r w:rsidRPr="00937EBF">
              <w:rPr>
                <w:sz w:val="24"/>
                <w:szCs w:val="24"/>
                <w:lang w:val="tt-RU"/>
              </w:rPr>
              <w:t>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Җимлеккә кошлар килгән</w:t>
            </w:r>
          </w:p>
          <w:p w:rsidR="006F5662" w:rsidRDefault="006F5662" w:rsidP="00CF5244">
            <w:pPr>
              <w:jc w:val="both"/>
              <w:rPr>
                <w:b/>
                <w:sz w:val="24"/>
                <w:szCs w:val="24"/>
                <w:lang w:val="tt-RU"/>
              </w:rPr>
            </w:pPr>
            <w:r w:rsidRPr="00937EBF">
              <w:rPr>
                <w:sz w:val="24"/>
                <w:szCs w:val="24"/>
                <w:u w:val="single"/>
                <w:lang w:val="tt-RU"/>
              </w:rPr>
              <w:t xml:space="preserve">Максат: </w:t>
            </w:r>
            <w:r w:rsidRPr="00937EBF">
              <w:rPr>
                <w:sz w:val="24"/>
                <w:szCs w:val="24"/>
                <w:lang w:val="tt-RU"/>
              </w:rPr>
              <w:t>рәсемдә кош образын бирә белергә өйрәтү; кәгазьдә дөрес урнаштыру, төсләрне дөорес сайлау күнекмәләрен ныгыту; кисточка, краска  белән дөрес эш итү, чиста-пөхтә эшләү күнекмәләрен камилләштерү.</w:t>
            </w:r>
          </w:p>
          <w:p w:rsidR="00CF5244" w:rsidRPr="00937EBF" w:rsidRDefault="00CF5244" w:rsidP="00CF5244">
            <w:pPr>
              <w:jc w:val="both"/>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Көлсу яки ачык тондагы кәгазь, гуашь, палитра, салфетка, су савыты</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6C3A1D" w:rsidTr="00F028F8">
        <w:trPr>
          <w:cantSplit/>
          <w:trHeight w:val="1134"/>
        </w:trPr>
        <w:tc>
          <w:tcPr>
            <w:tcW w:w="675" w:type="dxa"/>
            <w:textDirection w:val="btLr"/>
          </w:tcPr>
          <w:p w:rsidR="00CF5244" w:rsidRDefault="006F5662" w:rsidP="00CF5244">
            <w:pPr>
              <w:ind w:left="113" w:right="113"/>
              <w:jc w:val="center"/>
              <w:rPr>
                <w:sz w:val="24"/>
                <w:szCs w:val="24"/>
              </w:rPr>
            </w:pPr>
            <w:r w:rsidRPr="00937EBF">
              <w:rPr>
                <w:sz w:val="24"/>
                <w:szCs w:val="24"/>
                <w:lang w:val="tt-RU"/>
              </w:rPr>
              <w:lastRenderedPageBreak/>
              <w:t>Декабр</w:t>
            </w:r>
            <w:r w:rsidRPr="00937EBF">
              <w:rPr>
                <w:sz w:val="24"/>
                <w:szCs w:val="24"/>
              </w:rPr>
              <w:t>ь</w:t>
            </w:r>
          </w:p>
          <w:p w:rsidR="006F5662" w:rsidRPr="00937EBF" w:rsidRDefault="006F5662" w:rsidP="00CF5244">
            <w:pPr>
              <w:ind w:left="113" w:right="113"/>
              <w:jc w:val="center"/>
              <w:rPr>
                <w:sz w:val="24"/>
                <w:szCs w:val="24"/>
                <w:lang w:val="tt-RU"/>
              </w:rPr>
            </w:pPr>
            <w:r w:rsidRPr="00937EBF">
              <w:rPr>
                <w:sz w:val="24"/>
                <w:szCs w:val="24"/>
                <w:lang w:val="tt-RU"/>
              </w:rPr>
              <w:t>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Кар бөртеге</w:t>
            </w:r>
          </w:p>
          <w:p w:rsidR="006F5662" w:rsidRPr="00937EBF" w:rsidRDefault="006F5662" w:rsidP="00CF5244">
            <w:pPr>
              <w:jc w:val="both"/>
              <w:rPr>
                <w:b/>
                <w:sz w:val="24"/>
                <w:szCs w:val="24"/>
                <w:lang w:val="tt-RU"/>
              </w:rPr>
            </w:pPr>
            <w:r w:rsidRPr="00937EBF">
              <w:rPr>
                <w:sz w:val="24"/>
                <w:szCs w:val="24"/>
                <w:u w:val="single"/>
                <w:lang w:val="tt-RU"/>
              </w:rPr>
              <w:t xml:space="preserve">Максат: </w:t>
            </w:r>
            <w:r w:rsidRPr="00937EBF">
              <w:rPr>
                <w:sz w:val="24"/>
                <w:szCs w:val="24"/>
                <w:lang w:val="tt-RU"/>
              </w:rPr>
              <w:t>рәсемдә түгәрәк формадагы предметларны ясау, дөрес урнаштыру алымын өйрәтү; кар бөртегенә хас үзенчәлекле билгеләрен дөрес чагылдыру; вак детальләрен үзләре уйлап табып өстәү күнекмәсен ныгыту; уйлау, образлы күзаллау сәләтләрен үстерү.</w:t>
            </w:r>
          </w:p>
        </w:tc>
        <w:tc>
          <w:tcPr>
            <w:tcW w:w="2977" w:type="dxa"/>
          </w:tcPr>
          <w:p w:rsidR="006F5662" w:rsidRPr="00937EBF" w:rsidRDefault="006F5662" w:rsidP="00937EBF">
            <w:pPr>
              <w:rPr>
                <w:sz w:val="24"/>
                <w:szCs w:val="24"/>
                <w:lang w:val="tt-RU"/>
              </w:rPr>
            </w:pPr>
            <w:r w:rsidRPr="00937EBF">
              <w:rPr>
                <w:sz w:val="24"/>
                <w:szCs w:val="24"/>
                <w:lang w:val="tt-RU"/>
              </w:rPr>
              <w:t>Кар бөртеге үрнәкләре, караңгы тондагы кәгазь ( розета формасында), кисточкалар, ак гуашь, салфетка</w:t>
            </w:r>
          </w:p>
          <w:p w:rsidR="006F5662" w:rsidRPr="00937EBF" w:rsidRDefault="006F5662" w:rsidP="00937EBF">
            <w:pPr>
              <w:rPr>
                <w:sz w:val="24"/>
                <w:szCs w:val="24"/>
                <w:lang w:val="tt-RU"/>
              </w:rPr>
            </w:pPr>
          </w:p>
        </w:tc>
      </w:tr>
      <w:tr w:rsidR="006F5662" w:rsidRPr="00F028F8"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Декабр</w:t>
            </w:r>
            <w:r w:rsidRPr="00937EBF">
              <w:rPr>
                <w:sz w:val="24"/>
                <w:szCs w:val="24"/>
              </w:rPr>
              <w:t>ь</w:t>
            </w:r>
            <w:r w:rsidRPr="00937EBF">
              <w:rPr>
                <w:sz w:val="24"/>
                <w:szCs w:val="24"/>
                <w:lang w:val="tt-RU"/>
              </w:rPr>
              <w:t xml:space="preserve"> </w:t>
            </w:r>
            <w:r w:rsidRPr="00937EBF">
              <w:rPr>
                <w:sz w:val="24"/>
                <w:szCs w:val="24"/>
              </w:rPr>
              <w:t xml:space="preserve"> </w:t>
            </w:r>
            <w:r w:rsidRPr="00937EBF">
              <w:rPr>
                <w:sz w:val="24"/>
                <w:szCs w:val="24"/>
                <w:lang w:val="tt-RU"/>
              </w:rPr>
              <w:t>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Безнең матур чыршыбыз</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бәйрәм рухы булдыру; яңа ел чыршысын рәсемдә ясыйсы килү теләге уяту; образлы күзаллау сәләтен үстерү; дөрес пропорцияләрдә, ачык, матур буяулар кулланып, бәйрәмчә бизәлгән чыршы ясарга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rPr>
            </w:pPr>
            <w:r w:rsidRPr="00937EBF">
              <w:rPr>
                <w:sz w:val="24"/>
                <w:szCs w:val="24"/>
                <w:lang w:val="tt-RU"/>
              </w:rPr>
              <w:t>Ал</w:t>
            </w:r>
            <w:r w:rsidRPr="00937EBF">
              <w:rPr>
                <w:sz w:val="24"/>
                <w:szCs w:val="24"/>
              </w:rPr>
              <w:t>ь</w:t>
            </w:r>
            <w:r w:rsidRPr="00937EBF">
              <w:rPr>
                <w:sz w:val="24"/>
                <w:szCs w:val="24"/>
                <w:lang w:val="tt-RU"/>
              </w:rPr>
              <w:t>бом бите, акварел</w:t>
            </w:r>
            <w:r w:rsidRPr="00937EBF">
              <w:rPr>
                <w:sz w:val="24"/>
                <w:szCs w:val="24"/>
              </w:rPr>
              <w:t>ь, кисточкалар, су савыты,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Январ</w:t>
            </w:r>
            <w:r w:rsidRPr="00937EBF">
              <w:rPr>
                <w:sz w:val="24"/>
                <w:szCs w:val="24"/>
              </w:rPr>
              <w:t>ь</w:t>
            </w:r>
            <w:r w:rsidRPr="00937EBF">
              <w:rPr>
                <w:sz w:val="24"/>
                <w:szCs w:val="24"/>
                <w:lang w:val="tt-RU"/>
              </w:rPr>
              <w:t xml:space="preserve"> </w:t>
            </w:r>
            <w:r w:rsidRPr="00937EBF">
              <w:rPr>
                <w:sz w:val="24"/>
                <w:szCs w:val="24"/>
              </w:rPr>
              <w:t xml:space="preserve"> </w:t>
            </w:r>
            <w:r w:rsidRPr="00937EBF">
              <w:rPr>
                <w:sz w:val="24"/>
                <w:szCs w:val="24"/>
                <w:lang w:val="tt-RU"/>
              </w:rPr>
              <w:t>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Яңа ел бәйрәме кунагы</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үтеп киткән бәйрәмне искә төшерү, иң ошаган моментын рәсемгә төшерәсе килү теләге уяту; уйлау-фикерләү, күзаллау сәләтләрен үстерү; рәсемне кәгазь битенә дөрес урнаштыру, пропорцияләрне дөрес бирә белү алымын камилләштерү.</w:t>
            </w: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rPr>
            </w:pPr>
            <w:r w:rsidRPr="00937EBF">
              <w:rPr>
                <w:sz w:val="24"/>
                <w:szCs w:val="24"/>
                <w:lang w:val="tt-RU"/>
              </w:rPr>
              <w:t>Тонык төстәге кәгазь бите, акварел</w:t>
            </w:r>
            <w:r w:rsidRPr="00937EBF">
              <w:rPr>
                <w:sz w:val="24"/>
                <w:szCs w:val="24"/>
              </w:rPr>
              <w:t>ь, палитра, кисточкалар, су савыты, салфетка</w:t>
            </w:r>
          </w:p>
          <w:p w:rsidR="006F5662" w:rsidRPr="00937EBF" w:rsidRDefault="006F5662" w:rsidP="00937EBF">
            <w:pPr>
              <w:rPr>
                <w:sz w:val="24"/>
                <w:szCs w:val="24"/>
              </w:rPr>
            </w:pPr>
          </w:p>
          <w:p w:rsidR="006F5662" w:rsidRPr="00937EBF" w:rsidRDefault="006F5662" w:rsidP="00937EBF">
            <w:pPr>
              <w:rPr>
                <w:sz w:val="24"/>
                <w:szCs w:val="24"/>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Январ</w:t>
            </w:r>
            <w:r w:rsidRPr="00937EBF">
              <w:rPr>
                <w:sz w:val="24"/>
                <w:szCs w:val="24"/>
              </w:rPr>
              <w:t>ь</w:t>
            </w:r>
            <w:r w:rsidRPr="00937EBF">
              <w:rPr>
                <w:sz w:val="24"/>
                <w:szCs w:val="24"/>
                <w:lang w:val="tt-RU"/>
              </w:rPr>
              <w:t xml:space="preserve"> </w:t>
            </w:r>
            <w:r w:rsidRPr="00937EBF">
              <w:rPr>
                <w:sz w:val="24"/>
                <w:szCs w:val="24"/>
              </w:rPr>
              <w:t xml:space="preserve"> </w:t>
            </w:r>
            <w:r w:rsidRPr="00937EBF">
              <w:rPr>
                <w:sz w:val="24"/>
                <w:szCs w:val="24"/>
                <w:lang w:val="tt-RU"/>
              </w:rPr>
              <w:t>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Урамда төрле машиналар</w:t>
            </w:r>
          </w:p>
          <w:p w:rsidR="006F5662" w:rsidRPr="00937EBF" w:rsidRDefault="006F5662" w:rsidP="00CF5244">
            <w:pPr>
              <w:jc w:val="both"/>
              <w:rPr>
                <w:b/>
                <w:sz w:val="24"/>
                <w:szCs w:val="24"/>
                <w:lang w:val="tt-RU"/>
              </w:rPr>
            </w:pPr>
            <w:r w:rsidRPr="00937EBF">
              <w:rPr>
                <w:sz w:val="24"/>
                <w:szCs w:val="24"/>
                <w:u w:val="single"/>
                <w:lang w:val="tt-RU"/>
              </w:rPr>
              <w:t>Максат:</w:t>
            </w:r>
            <w:r w:rsidRPr="00937EBF">
              <w:rPr>
                <w:sz w:val="24"/>
                <w:szCs w:val="24"/>
                <w:lang w:val="tt-RU"/>
              </w:rPr>
              <w:t xml:space="preserve"> төрле автомобильләр, авыл хуҗалыгы техникасы ясарга өйрәтү; машиналарның өлешләрен дөрес пропорцияләрдә биреп, кәгазьгә дөрес урнаштыра белү күнекмәсен ныгыту; карандаш белән ясау, буяу күнекмәсен камилләштерү.</w:t>
            </w:r>
          </w:p>
        </w:tc>
        <w:tc>
          <w:tcPr>
            <w:tcW w:w="2977" w:type="dxa"/>
          </w:tcPr>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бите,төсле карандашлар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CF5244" w:rsidRDefault="006F5662" w:rsidP="00CF5244">
            <w:pPr>
              <w:ind w:left="113" w:right="113"/>
              <w:jc w:val="center"/>
              <w:rPr>
                <w:sz w:val="24"/>
                <w:szCs w:val="24"/>
                <w:lang w:val="tt-RU"/>
              </w:rPr>
            </w:pPr>
            <w:r w:rsidRPr="00937EBF">
              <w:rPr>
                <w:sz w:val="24"/>
                <w:szCs w:val="24"/>
                <w:lang w:val="tt-RU"/>
              </w:rPr>
              <w:t>Январ</w:t>
            </w:r>
            <w:r w:rsidRPr="00937EBF">
              <w:rPr>
                <w:sz w:val="24"/>
                <w:szCs w:val="24"/>
              </w:rPr>
              <w:t>ь</w:t>
            </w:r>
          </w:p>
          <w:p w:rsidR="006F5662" w:rsidRPr="00937EBF" w:rsidRDefault="006F5662" w:rsidP="00CF5244">
            <w:pPr>
              <w:ind w:left="113" w:right="113"/>
              <w:jc w:val="center"/>
              <w:rPr>
                <w:sz w:val="24"/>
                <w:szCs w:val="24"/>
                <w:lang w:val="tt-RU"/>
              </w:rPr>
            </w:pPr>
            <w:r w:rsidRPr="00937EBF">
              <w:rPr>
                <w:sz w:val="24"/>
                <w:szCs w:val="24"/>
                <w:lang w:val="tt-RU"/>
              </w:rPr>
              <w:t>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Күп катлы йорт (коллектив)</w:t>
            </w:r>
          </w:p>
          <w:p w:rsidR="006F5662" w:rsidRPr="00CF5244" w:rsidRDefault="006F5662" w:rsidP="00CF5244">
            <w:pPr>
              <w:jc w:val="both"/>
              <w:rPr>
                <w:sz w:val="24"/>
                <w:szCs w:val="24"/>
                <w:lang w:val="tt-RU"/>
              </w:rPr>
            </w:pPr>
            <w:r w:rsidRPr="00937EBF">
              <w:rPr>
                <w:sz w:val="24"/>
                <w:szCs w:val="24"/>
                <w:u w:val="single"/>
                <w:lang w:val="tt-RU"/>
              </w:rPr>
              <w:t>Максат</w:t>
            </w:r>
            <w:r w:rsidRPr="00937EBF">
              <w:rPr>
                <w:sz w:val="24"/>
                <w:szCs w:val="24"/>
                <w:lang w:val="tt-RU"/>
              </w:rPr>
              <w:t>: төрле материаллар, традицион булмаган алымнар кулланып, рәсем ясарга өйрәтү; уйлау сәләтләрен үстерү; аерым эшләрдән (квартиралар) тулы б</w:t>
            </w:r>
            <w:r w:rsidR="00CF5244">
              <w:rPr>
                <w:sz w:val="24"/>
                <w:szCs w:val="24"/>
                <w:lang w:val="tt-RU"/>
              </w:rPr>
              <w:t>ер күпкатлы йорт ясарга өйрәтү.</w:t>
            </w:r>
          </w:p>
        </w:tc>
        <w:tc>
          <w:tcPr>
            <w:tcW w:w="2977" w:type="dxa"/>
          </w:tcPr>
          <w:p w:rsidR="006F5662" w:rsidRPr="00937EBF" w:rsidRDefault="006F5662" w:rsidP="00937EBF">
            <w:pPr>
              <w:rPr>
                <w:sz w:val="24"/>
                <w:szCs w:val="24"/>
                <w:lang w:val="tt-RU"/>
              </w:rPr>
            </w:pPr>
            <w:r w:rsidRPr="00937EBF">
              <w:rPr>
                <w:sz w:val="24"/>
                <w:szCs w:val="24"/>
                <w:lang w:val="tt-RU"/>
              </w:rPr>
              <w:t>Катушка, пробкалар, шәмнәр, кош каурыйлары, поролон, карандашлар, фломастерлар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rPr>
            </w:pPr>
            <w:r w:rsidRPr="00937EBF">
              <w:rPr>
                <w:sz w:val="24"/>
                <w:szCs w:val="24"/>
                <w:lang w:val="tt-RU"/>
              </w:rPr>
              <w:t>Феврал</w:t>
            </w:r>
            <w:r w:rsidRPr="00937EBF">
              <w:rPr>
                <w:sz w:val="24"/>
                <w:szCs w:val="24"/>
              </w:rPr>
              <w:t xml:space="preserve">ь  </w:t>
            </w:r>
            <w:r w:rsidRPr="00937EBF">
              <w:rPr>
                <w:sz w:val="24"/>
                <w:szCs w:val="24"/>
                <w:lang w:val="tt-RU"/>
              </w:rPr>
              <w:t xml:space="preserve"> </w:t>
            </w:r>
            <w:r w:rsidRPr="00937EBF">
              <w:rPr>
                <w:sz w:val="24"/>
                <w:szCs w:val="24"/>
              </w:rPr>
              <w:t>1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Кышкы урман</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рәсемдә агач образын бирә белергә өйрәтү; матур композиция төзи белергә өйрәтү; карандаш белән төрлечә басып ачык,  караңгы төсмерләр бирергә өйрәтү; эстетик күзаллауларын үстерү.</w:t>
            </w:r>
          </w:p>
          <w:p w:rsidR="006F5662" w:rsidRPr="00937EBF" w:rsidRDefault="006F5662" w:rsidP="00937EBF">
            <w:pPr>
              <w:rPr>
                <w:sz w:val="24"/>
                <w:szCs w:val="24"/>
                <w:lang w:val="tt-RU"/>
              </w:rPr>
            </w:pPr>
          </w:p>
          <w:p w:rsidR="006F5662" w:rsidRPr="00937EBF" w:rsidRDefault="006F5662" w:rsidP="00937EBF">
            <w:pPr>
              <w:jc w:val="both"/>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карандашлар, воск. акбурлар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6C3A1D" w:rsidTr="00F028F8">
        <w:trPr>
          <w:cantSplit/>
          <w:trHeight w:val="1134"/>
        </w:trPr>
        <w:tc>
          <w:tcPr>
            <w:tcW w:w="675" w:type="dxa"/>
            <w:textDirection w:val="btLr"/>
          </w:tcPr>
          <w:p w:rsidR="00CF5244" w:rsidRDefault="006F5662" w:rsidP="00CF5244">
            <w:pPr>
              <w:ind w:left="113" w:right="113"/>
              <w:rPr>
                <w:sz w:val="24"/>
                <w:szCs w:val="24"/>
                <w:lang w:val="tt-RU"/>
              </w:rPr>
            </w:pPr>
            <w:r w:rsidRPr="00937EBF">
              <w:rPr>
                <w:sz w:val="24"/>
                <w:szCs w:val="24"/>
                <w:lang w:val="tt-RU"/>
              </w:rPr>
              <w:t xml:space="preserve">Февраль </w:t>
            </w:r>
          </w:p>
          <w:p w:rsidR="006F5662" w:rsidRPr="00937EBF" w:rsidRDefault="006F5662" w:rsidP="00CF5244">
            <w:pPr>
              <w:ind w:left="113" w:right="113"/>
              <w:jc w:val="center"/>
              <w:rPr>
                <w:sz w:val="24"/>
                <w:szCs w:val="24"/>
                <w:lang w:val="tt-RU"/>
              </w:rPr>
            </w:pPr>
            <w:r w:rsidRPr="00937EBF">
              <w:rPr>
                <w:sz w:val="24"/>
                <w:szCs w:val="24"/>
                <w:lang w:val="tt-RU"/>
              </w:rPr>
              <w:t>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 xml:space="preserve">Диңгез  дулкынлана </w:t>
            </w:r>
          </w:p>
          <w:p w:rsidR="006F5662" w:rsidRPr="00937EBF" w:rsidRDefault="006F5662" w:rsidP="00CF5244">
            <w:pPr>
              <w:rPr>
                <w:b/>
                <w:sz w:val="24"/>
                <w:szCs w:val="24"/>
                <w:lang w:val="tt-RU"/>
              </w:rPr>
            </w:pPr>
            <w:r w:rsidRPr="00937EBF">
              <w:rPr>
                <w:sz w:val="24"/>
                <w:szCs w:val="24"/>
                <w:u w:val="single"/>
                <w:lang w:val="tt-RU"/>
              </w:rPr>
              <w:t>Максат:</w:t>
            </w:r>
            <w:r w:rsidRPr="00937EBF">
              <w:rPr>
                <w:sz w:val="24"/>
                <w:szCs w:val="24"/>
                <w:lang w:val="tt-RU"/>
              </w:rPr>
              <w:t xml:space="preserve"> традицион булмаган алымнар кулланып, рәсем ясарга өйрәтү; уйлау сәләтләрен үстерү, фантазияләрен баету.</w:t>
            </w:r>
          </w:p>
        </w:tc>
        <w:tc>
          <w:tcPr>
            <w:tcW w:w="2977" w:type="dxa"/>
          </w:tcPr>
          <w:p w:rsidR="006F5662" w:rsidRPr="00937EBF" w:rsidRDefault="006F5662" w:rsidP="00937EBF">
            <w:pPr>
              <w:rPr>
                <w:sz w:val="24"/>
                <w:szCs w:val="24"/>
                <w:lang w:val="tt-RU"/>
              </w:rPr>
            </w:pPr>
            <w:r w:rsidRPr="00937EBF">
              <w:rPr>
                <w:sz w:val="24"/>
                <w:szCs w:val="24"/>
                <w:lang w:val="tt-RU"/>
              </w:rPr>
              <w:t>Җеп чолганган бутылка, кәгазь бите, поролон,     зәңгәр һәм яшел гуашь</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Февраль  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Сакта тора солдатлар</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рәсемдә солдат образын, аңа хас билгеләрне – киемен, коралын, торышын бирә белергә өйрәтү; рәсемне кәгазь битенә дөрес пропорцияләрдә бирә белү күнекмәсен ныгыту; Россия армиясенә хөрмәт хисләре тәрбияләү.</w:t>
            </w:r>
          </w:p>
          <w:p w:rsidR="006F5662" w:rsidRPr="00937EBF" w:rsidRDefault="006F5662" w:rsidP="00937EBF">
            <w:pPr>
              <w:jc w:val="both"/>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½ ал</w:t>
            </w:r>
            <w:r w:rsidRPr="00937EBF">
              <w:rPr>
                <w:sz w:val="24"/>
                <w:szCs w:val="24"/>
              </w:rPr>
              <w:t>ь</w:t>
            </w:r>
            <w:r w:rsidRPr="00937EBF">
              <w:rPr>
                <w:sz w:val="24"/>
                <w:szCs w:val="24"/>
                <w:lang w:val="tt-RU"/>
              </w:rPr>
              <w:t>бом бите, простой карандаш, төсле карандашлар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6C3A1D"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lastRenderedPageBreak/>
              <w:t>Февраль  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Әтиләр бәйрәмен ничек үткәрдек (коллектив эш)</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бәйрәмдә алган кичерешләрен рәсемдә бирә белергә өйрәтү; коллектив эшләү күнекмәсен ныгыту; эшлисе эшнең эчтәлеген уйлап табу, кәгазьдә дөрес пропорцияләр биреп ясау күнекмәсен ныгыту; үзләренең, иптәшләренең рәсеменә бәя бирә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Төрле йомшак тондагы кәгазь битләре, төсле карандашлар, воск. акбур, краскалар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Март  1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Гимнастика ясыйбыз</w:t>
            </w:r>
          </w:p>
          <w:p w:rsidR="006F5662" w:rsidRPr="00937EBF" w:rsidRDefault="006F5662" w:rsidP="00937EBF">
            <w:pPr>
              <w:rPr>
                <w:b/>
                <w:sz w:val="24"/>
                <w:szCs w:val="24"/>
                <w:lang w:val="tt-RU"/>
              </w:rPr>
            </w:pPr>
            <w:r w:rsidRPr="00937EBF">
              <w:rPr>
                <w:sz w:val="24"/>
                <w:szCs w:val="24"/>
                <w:u w:val="single"/>
                <w:lang w:val="tt-RU"/>
              </w:rPr>
              <w:t>Максат</w:t>
            </w:r>
            <w:r w:rsidRPr="00937EBF">
              <w:rPr>
                <w:sz w:val="24"/>
                <w:szCs w:val="24"/>
                <w:lang w:val="tt-RU"/>
              </w:rPr>
              <w:t>: рәсемдә гимнастика ясаучы кеше образын бирә белергә өйрәтү; карандаш белән тигез, чиста-пөхтә итеп буяу күнекмәсен ныгыту; үз эше, иптәшләренең эше турында сөйли белү, бәя бирә белү күнекмәләрен ныгыту.</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карандашлар, простой карандаш</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Март  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Чүлмәктәге бизәкләр</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төсләрне, бизәк элементларын дөрес сайлап, бизәкне дөрес урнаштырып, кувшин бизәргә өйрәтү; образлы күзаллауларын  үстерү, матурлыкны күрә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Әзер керамик эшләнмәләр, трафарет, гуашь, кисточка, су савыты,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Март  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“Төлке һәм куян” әкиятендә кунакта</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рәсемдә таныш әкияттән образларны дөрес бирә белергә, сюжетлы композиция төзергә өйрәтү; төсләрне дөрес куллану, төрле буяу материалларын куллану алымын ныгыту.</w:t>
            </w:r>
          </w:p>
          <w:p w:rsidR="006F5662" w:rsidRPr="00937EBF" w:rsidRDefault="006F5662" w:rsidP="00937EBF">
            <w:pPr>
              <w:jc w:val="both"/>
              <w:rPr>
                <w:b/>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А4 форматындагы ак яки төсле кәгаз</w:t>
            </w:r>
            <w:r w:rsidRPr="00937EBF">
              <w:rPr>
                <w:sz w:val="24"/>
                <w:szCs w:val="24"/>
              </w:rPr>
              <w:t xml:space="preserve">ь, </w:t>
            </w:r>
            <w:r w:rsidRPr="00937EBF">
              <w:rPr>
                <w:sz w:val="24"/>
                <w:szCs w:val="24"/>
                <w:lang w:val="tt-RU"/>
              </w:rPr>
              <w:t>гуаш</w:t>
            </w:r>
            <w:r w:rsidRPr="00937EBF">
              <w:rPr>
                <w:sz w:val="24"/>
                <w:szCs w:val="24"/>
              </w:rPr>
              <w:t>ь</w:t>
            </w:r>
            <w:r w:rsidRPr="00937EBF">
              <w:rPr>
                <w:sz w:val="24"/>
                <w:szCs w:val="24"/>
                <w:lang w:val="tt-RU"/>
              </w:rPr>
              <w:t>, су савыты, салфетка, кисточка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F028F8"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Март  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Гжель  бизәкләре</w:t>
            </w:r>
          </w:p>
          <w:p w:rsidR="006F5662" w:rsidRPr="00937EBF" w:rsidRDefault="006F5662" w:rsidP="00937EBF">
            <w:pPr>
              <w:rPr>
                <w:b/>
                <w:sz w:val="24"/>
                <w:szCs w:val="24"/>
                <w:lang w:val="tt-RU"/>
              </w:rPr>
            </w:pPr>
            <w:r w:rsidRPr="00937EBF">
              <w:rPr>
                <w:sz w:val="24"/>
                <w:szCs w:val="24"/>
                <w:u w:val="single"/>
                <w:lang w:val="tt-RU"/>
              </w:rPr>
              <w:t>Максат:</w:t>
            </w:r>
            <w:r w:rsidRPr="00937EBF">
              <w:rPr>
                <w:sz w:val="24"/>
                <w:szCs w:val="24"/>
                <w:lang w:val="tt-RU"/>
              </w:rPr>
              <w:t xml:space="preserve"> гжель  бизәгенең характерлы билгеләре белән таныштыру; гжель  бизәгенең төсләр гаммасын, ритмын, элементларның характерын тоя белергә өйрәтү; акварель краска белән эш итү күнекмәсен камилләштерү.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Г</w:t>
            </w:r>
            <w:r w:rsidRPr="00937EBF">
              <w:rPr>
                <w:sz w:val="24"/>
                <w:szCs w:val="24"/>
              </w:rPr>
              <w:t xml:space="preserve">жель </w:t>
            </w:r>
            <w:r w:rsidRPr="00937EBF">
              <w:rPr>
                <w:sz w:val="24"/>
                <w:szCs w:val="24"/>
                <w:lang w:val="tt-RU"/>
              </w:rPr>
              <w:t>һөнәрчеләренең эшләре, ал</w:t>
            </w:r>
            <w:r w:rsidRPr="00937EBF">
              <w:rPr>
                <w:sz w:val="24"/>
                <w:szCs w:val="24"/>
              </w:rPr>
              <w:t>ь</w:t>
            </w:r>
            <w:r w:rsidRPr="00937EBF">
              <w:rPr>
                <w:sz w:val="24"/>
                <w:szCs w:val="24"/>
                <w:lang w:val="tt-RU"/>
              </w:rPr>
              <w:t>бом бите, плакатлар, акварел</w:t>
            </w:r>
            <w:r w:rsidRPr="00937EBF">
              <w:rPr>
                <w:sz w:val="24"/>
                <w:szCs w:val="24"/>
              </w:rPr>
              <w:t>ь краска</w:t>
            </w:r>
            <w:r w:rsidRPr="00937EBF">
              <w:rPr>
                <w:sz w:val="24"/>
                <w:szCs w:val="24"/>
                <w:lang w:val="tt-RU"/>
              </w:rPr>
              <w:t>, палитра, кисточка, су савыты,салфетка</w:t>
            </w: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Апрель  1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Почтальон  Печкин</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рәсемдә таныш мультфильм героен бирә белергә, аңа хас билгеләрне(киеме, аерым детальләр) дөрес бирә белергә өйрәтү; простой карандаш белән ясау алымын, буяу күнекмәсен ныгыту; үз ясаган рәсеменә, иптәшләренең эшенә бәя бирә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карандашлар, простой карандаш</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CF5244" w:rsidRDefault="006F5662" w:rsidP="00CF5244">
            <w:pPr>
              <w:ind w:left="113" w:right="113"/>
              <w:jc w:val="center"/>
              <w:rPr>
                <w:sz w:val="24"/>
                <w:szCs w:val="24"/>
                <w:lang w:val="tt-RU"/>
              </w:rPr>
            </w:pPr>
            <w:r w:rsidRPr="00937EBF">
              <w:rPr>
                <w:sz w:val="24"/>
                <w:szCs w:val="24"/>
                <w:lang w:val="tt-RU"/>
              </w:rPr>
              <w:t>Апрель</w:t>
            </w:r>
          </w:p>
          <w:p w:rsidR="006F5662" w:rsidRPr="00937EBF" w:rsidRDefault="006F5662" w:rsidP="00CF5244">
            <w:pPr>
              <w:ind w:left="113" w:right="113"/>
              <w:jc w:val="center"/>
              <w:rPr>
                <w:sz w:val="24"/>
                <w:szCs w:val="24"/>
                <w:lang w:val="tt-RU"/>
              </w:rPr>
            </w:pPr>
            <w:r w:rsidRPr="00937EBF">
              <w:rPr>
                <w:sz w:val="24"/>
                <w:szCs w:val="24"/>
                <w:lang w:val="tt-RU"/>
              </w:rPr>
              <w:t>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Серле күк йөзе</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граттаж техникасы белән таныштыру; традицион булмаган материаллар кулланып рәсем ясау күнекмәсен ныгыту; уйлап табу сәләтләрен, фантазияләрен баету.</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Таякчык, шәм, кара, сары туш</w:t>
            </w:r>
            <w:r w:rsidRPr="00937EBF">
              <w:rPr>
                <w:sz w:val="24"/>
                <w:szCs w:val="24"/>
              </w:rPr>
              <w:t xml:space="preserve">ь, </w:t>
            </w:r>
            <w:r w:rsidRPr="00937EBF">
              <w:rPr>
                <w:sz w:val="24"/>
                <w:szCs w:val="24"/>
                <w:lang w:val="tt-RU"/>
              </w:rPr>
              <w:t>картон</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lastRenderedPageBreak/>
              <w:t>Апрель  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Туган якка килде яз(коллектив эш)</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рәсемдә характерлы билгеләрен дөрес биреп, язгы табигать күренешен бирә белү күнекмәсен ныгыту; кәгазь битенә рәсемне дөрес урнаштыра белергә өйрәтү; төрле краскалар белән буяу күнекмәсен үстерү; образлы күзаллау, эстетик күзаллауларын үстерү.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А4 форматындагы кәгаз</w:t>
            </w:r>
            <w:r w:rsidRPr="00937EBF">
              <w:rPr>
                <w:sz w:val="24"/>
                <w:szCs w:val="24"/>
              </w:rPr>
              <w:t xml:space="preserve">ь, </w:t>
            </w:r>
            <w:r w:rsidRPr="00937EBF">
              <w:rPr>
                <w:sz w:val="24"/>
                <w:szCs w:val="24"/>
                <w:lang w:val="tt-RU"/>
              </w:rPr>
              <w:t>гуаш</w:t>
            </w:r>
            <w:r w:rsidRPr="00937EBF">
              <w:rPr>
                <w:sz w:val="24"/>
                <w:szCs w:val="24"/>
              </w:rPr>
              <w:t xml:space="preserve">ь, </w:t>
            </w:r>
            <w:r w:rsidRPr="00937EBF">
              <w:rPr>
                <w:sz w:val="24"/>
                <w:szCs w:val="24"/>
                <w:lang w:val="tt-RU"/>
              </w:rPr>
              <w:t>кисточка, су савыты,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Апрель  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Г.Тукай әкиятләре буйлап</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рәсемдә таныш әкият геройларын чагылдыра белергә өйрәтү эшен дәвам итү; төрле буяу чаралары кулланып, чиста-пөхтә эш итә алуларына ирешү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rPr>
            </w:pPr>
            <w:r w:rsidRPr="00937EBF">
              <w:rPr>
                <w:sz w:val="24"/>
                <w:szCs w:val="24"/>
                <w:lang w:val="tt-RU"/>
              </w:rPr>
              <w:t>ал</w:t>
            </w:r>
            <w:r w:rsidRPr="00937EBF">
              <w:rPr>
                <w:sz w:val="24"/>
                <w:szCs w:val="24"/>
              </w:rPr>
              <w:t>ь</w:t>
            </w:r>
            <w:r w:rsidRPr="00937EBF">
              <w:rPr>
                <w:sz w:val="24"/>
                <w:szCs w:val="24"/>
                <w:lang w:val="tt-RU"/>
              </w:rPr>
              <w:t>бом бите, төсле карандашлар, простой карандаш, фломастерлар, акварел</w:t>
            </w:r>
            <w:r w:rsidRPr="00937EBF">
              <w:rPr>
                <w:sz w:val="24"/>
                <w:szCs w:val="24"/>
              </w:rPr>
              <w:t>ь</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Май  2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Җиңү бәйрәменә салют</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рәсемдә бәйрәм кичерешләрен дөрес бирә белергә өйрәтү; композиция төзергә өйрәтү; рәсемдә предметларны дөрес урнаштыру күнекмәсен ныгыту; төсләрне дөрес сайлый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½ ал</w:t>
            </w:r>
            <w:r w:rsidRPr="00937EBF">
              <w:rPr>
                <w:sz w:val="24"/>
                <w:szCs w:val="24"/>
              </w:rPr>
              <w:t>ь</w:t>
            </w:r>
            <w:r w:rsidRPr="00937EBF">
              <w:rPr>
                <w:sz w:val="24"/>
                <w:szCs w:val="24"/>
                <w:lang w:val="tt-RU"/>
              </w:rPr>
              <w:t>бом бите, төсле карандашлар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r w:rsidR="006F5662" w:rsidRPr="00937EBF" w:rsidTr="00F028F8">
        <w:trPr>
          <w:cantSplit/>
          <w:trHeight w:val="1134"/>
        </w:trPr>
        <w:tc>
          <w:tcPr>
            <w:tcW w:w="675" w:type="dxa"/>
            <w:textDirection w:val="btLr"/>
          </w:tcPr>
          <w:p w:rsidR="006F5662" w:rsidRPr="00937EBF" w:rsidRDefault="006F5662" w:rsidP="00CF5244">
            <w:pPr>
              <w:ind w:left="113" w:right="113"/>
              <w:rPr>
                <w:sz w:val="24"/>
                <w:szCs w:val="24"/>
                <w:lang w:val="tt-RU"/>
              </w:rPr>
            </w:pPr>
            <w:r w:rsidRPr="00937EBF">
              <w:rPr>
                <w:sz w:val="24"/>
                <w:szCs w:val="24"/>
                <w:lang w:val="tt-RU"/>
              </w:rPr>
              <w:t>Май  3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Алмагачлар чәчәк атты</w:t>
            </w:r>
          </w:p>
          <w:p w:rsidR="006F5662" w:rsidRPr="00937EBF" w:rsidRDefault="006F5662" w:rsidP="00937EBF">
            <w:pPr>
              <w:jc w:val="both"/>
              <w:rPr>
                <w:b/>
                <w:sz w:val="24"/>
                <w:szCs w:val="24"/>
                <w:lang w:val="tt-RU"/>
              </w:rPr>
            </w:pPr>
            <w:r w:rsidRPr="00937EBF">
              <w:rPr>
                <w:sz w:val="24"/>
                <w:szCs w:val="24"/>
                <w:u w:val="single"/>
                <w:lang w:val="tt-RU"/>
              </w:rPr>
              <w:t>Максат:</w:t>
            </w:r>
            <w:r w:rsidRPr="00937EBF">
              <w:rPr>
                <w:sz w:val="24"/>
                <w:szCs w:val="24"/>
                <w:lang w:val="tt-RU"/>
              </w:rPr>
              <w:t xml:space="preserve"> рәсемдә характерлы билгеләрен дөрес биреп, язгы табигать күренешен бирә белү күнекмәсен ныгыту; кәгазь битенә рәсемне дөрес урнаштыра белергә өйрәтү; төрле краскалар белән буяу күнекмәсен үстерү; образлы күзаллау, эстетик күзаллауларын үстерү.</w:t>
            </w: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rPr>
            </w:pPr>
            <w:r w:rsidRPr="00937EBF">
              <w:rPr>
                <w:sz w:val="24"/>
                <w:szCs w:val="24"/>
                <w:lang w:val="tt-RU"/>
              </w:rPr>
              <w:t>Ал</w:t>
            </w:r>
            <w:r w:rsidRPr="00937EBF">
              <w:rPr>
                <w:sz w:val="24"/>
                <w:szCs w:val="24"/>
              </w:rPr>
              <w:t>ь</w:t>
            </w:r>
            <w:r w:rsidRPr="00937EBF">
              <w:rPr>
                <w:sz w:val="24"/>
                <w:szCs w:val="24"/>
                <w:lang w:val="tt-RU"/>
              </w:rPr>
              <w:t>бом бите, акварел</w:t>
            </w:r>
            <w:r w:rsidRPr="00937EBF">
              <w:rPr>
                <w:sz w:val="24"/>
                <w:szCs w:val="24"/>
              </w:rPr>
              <w:t>ь, гуашь, палитра, кисточка, су савыты, салфетка</w:t>
            </w:r>
          </w:p>
          <w:p w:rsidR="006F5662" w:rsidRPr="00937EBF" w:rsidRDefault="006F5662" w:rsidP="00937EBF">
            <w:pPr>
              <w:rPr>
                <w:sz w:val="24"/>
                <w:szCs w:val="24"/>
              </w:rPr>
            </w:pPr>
          </w:p>
          <w:p w:rsidR="006F5662" w:rsidRPr="00937EBF" w:rsidRDefault="006F5662" w:rsidP="00937EBF">
            <w:pPr>
              <w:rPr>
                <w:sz w:val="24"/>
                <w:szCs w:val="24"/>
                <w:lang w:val="tt-RU"/>
              </w:rPr>
            </w:pPr>
          </w:p>
          <w:p w:rsidR="006F5662" w:rsidRPr="00937EBF" w:rsidRDefault="006F5662" w:rsidP="00937EBF">
            <w:pPr>
              <w:rPr>
                <w:sz w:val="24"/>
                <w:szCs w:val="24"/>
              </w:rPr>
            </w:pPr>
          </w:p>
          <w:p w:rsidR="006F5662" w:rsidRPr="00CF5244" w:rsidRDefault="006F5662" w:rsidP="00937EBF">
            <w:pPr>
              <w:rPr>
                <w:sz w:val="24"/>
                <w:szCs w:val="24"/>
              </w:rPr>
            </w:pPr>
          </w:p>
        </w:tc>
      </w:tr>
      <w:tr w:rsidR="006F5662" w:rsidRPr="00937EBF" w:rsidTr="00F028F8">
        <w:trPr>
          <w:cantSplit/>
          <w:trHeight w:val="1134"/>
        </w:trPr>
        <w:tc>
          <w:tcPr>
            <w:tcW w:w="675" w:type="dxa"/>
            <w:textDirection w:val="btLr"/>
          </w:tcPr>
          <w:p w:rsidR="006F5662" w:rsidRPr="00937EBF" w:rsidRDefault="006F5662" w:rsidP="00937EBF">
            <w:pPr>
              <w:ind w:left="113" w:right="113"/>
              <w:jc w:val="center"/>
              <w:rPr>
                <w:sz w:val="24"/>
                <w:szCs w:val="24"/>
                <w:lang w:val="tt-RU"/>
              </w:rPr>
            </w:pPr>
            <w:r w:rsidRPr="00937EBF">
              <w:rPr>
                <w:sz w:val="24"/>
                <w:szCs w:val="24"/>
                <w:lang w:val="tt-RU"/>
              </w:rPr>
              <w:t>Май   4 атна</w:t>
            </w:r>
          </w:p>
        </w:tc>
        <w:tc>
          <w:tcPr>
            <w:tcW w:w="6379" w:type="dxa"/>
          </w:tcPr>
          <w:p w:rsidR="006F5662" w:rsidRPr="00937EBF" w:rsidRDefault="006F5662" w:rsidP="00937EBF">
            <w:pPr>
              <w:rPr>
                <w:b/>
                <w:sz w:val="24"/>
                <w:szCs w:val="24"/>
                <w:lang w:val="tt-RU"/>
              </w:rPr>
            </w:pPr>
            <w:r w:rsidRPr="00937EBF">
              <w:rPr>
                <w:sz w:val="24"/>
                <w:szCs w:val="24"/>
                <w:u w:val="single"/>
                <w:lang w:val="tt-RU"/>
              </w:rPr>
              <w:t xml:space="preserve">Тема: </w:t>
            </w:r>
            <w:r w:rsidRPr="00937EBF">
              <w:rPr>
                <w:b/>
                <w:sz w:val="24"/>
                <w:szCs w:val="24"/>
                <w:lang w:val="tt-RU"/>
              </w:rPr>
              <w:t>Чәчәк алып килде май</w:t>
            </w:r>
          </w:p>
          <w:p w:rsidR="006F5662" w:rsidRPr="00937EBF" w:rsidRDefault="006F5662" w:rsidP="00937EBF">
            <w:pPr>
              <w:jc w:val="both"/>
              <w:rPr>
                <w:b/>
                <w:sz w:val="24"/>
                <w:szCs w:val="24"/>
                <w:lang w:val="tt-RU"/>
              </w:rPr>
            </w:pPr>
            <w:r w:rsidRPr="00937EBF">
              <w:rPr>
                <w:sz w:val="24"/>
                <w:szCs w:val="24"/>
                <w:u w:val="single"/>
                <w:lang w:val="tt-RU"/>
              </w:rPr>
              <w:t xml:space="preserve">Максат: </w:t>
            </w:r>
            <w:r w:rsidRPr="00937EBF">
              <w:rPr>
                <w:sz w:val="24"/>
                <w:szCs w:val="24"/>
                <w:lang w:val="tt-RU"/>
              </w:rPr>
              <w:t>язгы табигатьтәге үзгәрешләрне дөрес күрә белү, рәсемдә чагылдыра белү күнекмәсен ныгыту;төсләрне дөрес сайлап, чиста-пөхтә эш итүләренә ирешү; күзаллау сәләтләрен үстерү.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p>
        </w:tc>
        <w:tc>
          <w:tcPr>
            <w:tcW w:w="2977" w:type="dxa"/>
          </w:tcPr>
          <w:p w:rsidR="006F5662" w:rsidRPr="00937EBF" w:rsidRDefault="006F5662" w:rsidP="00937EBF">
            <w:pPr>
              <w:rPr>
                <w:sz w:val="24"/>
                <w:szCs w:val="24"/>
                <w:lang w:val="tt-RU"/>
              </w:rPr>
            </w:pPr>
            <w:r w:rsidRPr="00937EBF">
              <w:rPr>
                <w:sz w:val="24"/>
                <w:szCs w:val="24"/>
                <w:lang w:val="tt-RU"/>
              </w:rPr>
              <w:t>А4 форматында кәгаз</w:t>
            </w:r>
            <w:r w:rsidRPr="00937EBF">
              <w:rPr>
                <w:sz w:val="24"/>
                <w:szCs w:val="24"/>
              </w:rPr>
              <w:t>ь</w:t>
            </w:r>
            <w:r w:rsidRPr="00937EBF">
              <w:rPr>
                <w:sz w:val="24"/>
                <w:szCs w:val="24"/>
                <w:lang w:val="tt-RU"/>
              </w:rPr>
              <w:t>, гуаш</w:t>
            </w:r>
            <w:r w:rsidRPr="00937EBF">
              <w:rPr>
                <w:sz w:val="24"/>
                <w:szCs w:val="24"/>
              </w:rPr>
              <w:t>ь,</w:t>
            </w:r>
            <w:r w:rsidRPr="00937EBF">
              <w:rPr>
                <w:sz w:val="24"/>
                <w:szCs w:val="24"/>
                <w:lang w:val="tt-RU"/>
              </w:rPr>
              <w:t xml:space="preserve"> кисточкалар,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tc>
      </w:tr>
    </w:tbl>
    <w:p w:rsidR="006F5662" w:rsidRPr="00937EBF" w:rsidRDefault="006F5662" w:rsidP="00937EBF">
      <w:pPr>
        <w:rPr>
          <w:lang w:val="tt-RU"/>
        </w:rPr>
      </w:pPr>
    </w:p>
    <w:p w:rsidR="006F5662" w:rsidRPr="00937EBF" w:rsidRDefault="006F5662" w:rsidP="00937EBF"/>
    <w:p w:rsidR="006F5662" w:rsidRDefault="006F5662" w:rsidP="00937EBF">
      <w:pPr>
        <w:jc w:val="center"/>
        <w:rPr>
          <w:b/>
          <w:lang w:val="tt-RU"/>
        </w:rPr>
      </w:pPr>
      <w:r w:rsidRPr="00937EBF">
        <w:rPr>
          <w:b/>
          <w:lang w:val="tt-RU"/>
        </w:rPr>
        <w:t>Иҗат  белем бирү өлкәсе (кисеп-ябыштыру</w:t>
      </w:r>
      <w:r w:rsidRPr="00937EBF">
        <w:rPr>
          <w:b/>
        </w:rPr>
        <w:t>,</w:t>
      </w:r>
      <w:r w:rsidRPr="00937EBF">
        <w:rPr>
          <w:b/>
          <w:lang w:val="tt-RU"/>
        </w:rPr>
        <w:t>әвәләү) буенча календар</w:t>
      </w:r>
      <w:r w:rsidRPr="00937EBF">
        <w:rPr>
          <w:b/>
        </w:rPr>
        <w:t>ь</w:t>
      </w:r>
      <w:r w:rsidRPr="00937EBF">
        <w:rPr>
          <w:b/>
          <w:lang w:val="tt-RU"/>
        </w:rPr>
        <w:t xml:space="preserve"> - тематик план</w:t>
      </w:r>
    </w:p>
    <w:p w:rsidR="00DD639F" w:rsidRPr="00937EBF" w:rsidRDefault="00DD639F" w:rsidP="00937EBF">
      <w:pPr>
        <w:jc w:val="center"/>
        <w:rPr>
          <w:b/>
          <w:lang w:val="tt-RU"/>
        </w:rPr>
      </w:pPr>
    </w:p>
    <w:tbl>
      <w:tblPr>
        <w:tblStyle w:val="a9"/>
        <w:tblW w:w="0" w:type="auto"/>
        <w:tblLook w:val="04A0" w:firstRow="1" w:lastRow="0" w:firstColumn="1" w:lastColumn="0" w:noHBand="0" w:noVBand="1"/>
      </w:tblPr>
      <w:tblGrid>
        <w:gridCol w:w="1585"/>
        <w:gridCol w:w="5714"/>
        <w:gridCol w:w="2271"/>
      </w:tblGrid>
      <w:tr w:rsidR="006F5662" w:rsidRPr="00937EBF" w:rsidTr="006F5662">
        <w:tc>
          <w:tcPr>
            <w:tcW w:w="1668" w:type="dxa"/>
          </w:tcPr>
          <w:p w:rsidR="006F5662" w:rsidRPr="00937EBF" w:rsidRDefault="006F5662" w:rsidP="00937EBF">
            <w:pPr>
              <w:jc w:val="center"/>
              <w:rPr>
                <w:sz w:val="24"/>
                <w:szCs w:val="24"/>
                <w:lang w:val="tt-RU"/>
              </w:rPr>
            </w:pPr>
            <w:r w:rsidRPr="00937EBF">
              <w:rPr>
                <w:sz w:val="24"/>
                <w:szCs w:val="24"/>
                <w:lang w:val="tt-RU"/>
              </w:rPr>
              <w:t xml:space="preserve">Вакыты </w:t>
            </w:r>
          </w:p>
        </w:tc>
        <w:tc>
          <w:tcPr>
            <w:tcW w:w="6378" w:type="dxa"/>
          </w:tcPr>
          <w:p w:rsidR="006F5662" w:rsidRPr="00937EBF" w:rsidRDefault="006F5662" w:rsidP="00937EBF">
            <w:pPr>
              <w:jc w:val="center"/>
              <w:rPr>
                <w:sz w:val="24"/>
                <w:szCs w:val="24"/>
                <w:lang w:val="tt-RU"/>
              </w:rPr>
            </w:pPr>
            <w:r w:rsidRPr="00937EBF">
              <w:rPr>
                <w:sz w:val="24"/>
                <w:szCs w:val="24"/>
                <w:lang w:val="tt-RU"/>
              </w:rPr>
              <w:t>Тема, максат</w:t>
            </w:r>
          </w:p>
        </w:tc>
        <w:tc>
          <w:tcPr>
            <w:tcW w:w="2271" w:type="dxa"/>
          </w:tcPr>
          <w:p w:rsidR="006F5662" w:rsidRPr="00937EBF" w:rsidRDefault="006F5662" w:rsidP="00937EBF">
            <w:pPr>
              <w:jc w:val="center"/>
              <w:rPr>
                <w:sz w:val="24"/>
                <w:szCs w:val="24"/>
                <w:lang w:val="tt-RU"/>
              </w:rPr>
            </w:pPr>
            <w:r w:rsidRPr="00937EBF">
              <w:rPr>
                <w:sz w:val="24"/>
                <w:szCs w:val="24"/>
                <w:lang w:val="tt-RU"/>
              </w:rPr>
              <w:t>Җиһазлау</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Сентябрь</w:t>
            </w:r>
          </w:p>
          <w:p w:rsidR="006F5662" w:rsidRPr="00937EBF" w:rsidRDefault="006F5662" w:rsidP="00937EBF">
            <w:pPr>
              <w:rPr>
                <w:sz w:val="24"/>
                <w:szCs w:val="24"/>
                <w:lang w:val="tt-RU"/>
              </w:rPr>
            </w:pPr>
            <w:r w:rsidRPr="00937EBF">
              <w:rPr>
                <w:sz w:val="24"/>
                <w:szCs w:val="24"/>
                <w:lang w:val="tt-RU"/>
              </w:rPr>
              <w:t>1 - 2атна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Алмалар һәм җиләкләр</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төрле зурлыктагы түгәрәк предметларны әвәләү күнекмәсен ныгыту; үз эшләренә уңай караш тәрбияләү; иптәшләренең эшенә уңай бәя бирә белергә өйрәтү.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Гөмбәләр</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күзаллау күнекмәләрен, уйлау – фикерләү сәләтләрен  үстерү; түгәрәк, овал, дисксыман </w:t>
            </w:r>
            <w:r w:rsidRPr="00937EBF">
              <w:rPr>
                <w:sz w:val="24"/>
                <w:szCs w:val="24"/>
                <w:lang w:val="tt-RU"/>
              </w:rPr>
              <w:lastRenderedPageBreak/>
              <w:t>предметны, аның вак детальләрен әвәләү алымнарын ныгыту; әвәләгән предметның  характерлы билгеләрен бирә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Матур флажоклар</w:t>
            </w:r>
          </w:p>
          <w:p w:rsidR="006F5662" w:rsidRPr="00937EBF" w:rsidRDefault="006F5662" w:rsidP="00937EBF">
            <w:pPr>
              <w:rPr>
                <w:sz w:val="24"/>
                <w:szCs w:val="24"/>
                <w:u w:val="single"/>
                <w:lang w:val="tt-RU"/>
              </w:rPr>
            </w:pPr>
            <w:r w:rsidRPr="00937EBF">
              <w:rPr>
                <w:sz w:val="24"/>
                <w:szCs w:val="24"/>
                <w:u w:val="single"/>
                <w:lang w:val="tt-RU"/>
              </w:rPr>
              <w:t>Максат:</w:t>
            </w:r>
            <w:r w:rsidRPr="00937EBF">
              <w:rPr>
                <w:sz w:val="24"/>
                <w:szCs w:val="24"/>
                <w:lang w:val="tt-RU"/>
              </w:rPr>
              <w:t xml:space="preserve"> балаларның образлы күзаллау сәләтләрен үстерү; түгәрәк һәм  овал предметларны, аның өлешләрен  кисү, түгәрәкләп кисү, турыпочмаклыкның, өчпочмакның почмакларын кисү  күнекмәсен ныгыту; зур һәм кечкенә гөмбәләрне өлешләп кисәргә, гади матур композиция төзергә, кәгазьне ерту алымы белән чирәм, мүк  ясарга өйрәтү.</w:t>
            </w:r>
          </w:p>
        </w:tc>
        <w:tc>
          <w:tcPr>
            <w:tcW w:w="2271" w:type="dxa"/>
          </w:tcPr>
          <w:p w:rsidR="006F5662" w:rsidRPr="00937EBF" w:rsidRDefault="006F5662" w:rsidP="00937EBF">
            <w:pPr>
              <w:rPr>
                <w:sz w:val="24"/>
                <w:szCs w:val="24"/>
                <w:lang w:val="tt-RU"/>
              </w:rPr>
            </w:pPr>
            <w:r w:rsidRPr="00937EBF">
              <w:rPr>
                <w:sz w:val="24"/>
                <w:szCs w:val="24"/>
                <w:lang w:val="tt-RU"/>
              </w:rPr>
              <w:lastRenderedPageBreak/>
              <w:t>Түгәрәк формадагы җиләк-җимешләр, пластилин, такта,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Гөмбә рәсемнәре, муля</w:t>
            </w:r>
            <w:r w:rsidRPr="00937EBF">
              <w:rPr>
                <w:sz w:val="24"/>
                <w:szCs w:val="24"/>
              </w:rPr>
              <w:t>ж</w:t>
            </w:r>
            <w:r w:rsidRPr="00937EBF">
              <w:rPr>
                <w:sz w:val="24"/>
                <w:szCs w:val="24"/>
                <w:lang w:val="tt-RU"/>
              </w:rPr>
              <w:t>лары, пластилин, такта,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½ ал</w:t>
            </w:r>
            <w:r w:rsidRPr="00937EBF">
              <w:rPr>
                <w:sz w:val="24"/>
                <w:szCs w:val="24"/>
              </w:rPr>
              <w:t>ь</w:t>
            </w:r>
            <w:r w:rsidRPr="00937EBF">
              <w:rPr>
                <w:sz w:val="24"/>
                <w:szCs w:val="24"/>
                <w:lang w:val="tt-RU"/>
              </w:rPr>
              <w:t>бите, 4әр полоска (2 төстә), кайчы, клей, кисточка, салфетка, клеенка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lastRenderedPageBreak/>
              <w:t>Сентябрь</w:t>
            </w:r>
          </w:p>
          <w:p w:rsidR="006F5662" w:rsidRPr="00937EBF" w:rsidRDefault="006F5662" w:rsidP="00937EBF">
            <w:pPr>
              <w:rPr>
                <w:sz w:val="24"/>
                <w:szCs w:val="24"/>
                <w:lang w:val="tt-RU"/>
              </w:rPr>
            </w:pPr>
            <w:r w:rsidRPr="00937EBF">
              <w:rPr>
                <w:sz w:val="24"/>
                <w:szCs w:val="24"/>
                <w:lang w:val="tt-RU"/>
              </w:rPr>
              <w:t>3 - 4атна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Кибет уены өчен үзең теләгән җиләк-җимеш, яшелчәне әвәлә</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төрле предметларның формасын (түгәрәк, овал..) бирә белү күнекмәләрен ныгыту; һәр  яшелчәнең үзенә хас билгесен бирә белергә, геометрик фигуралар белән охшаш, аерым якларын (помидор – түгәрәк, кыяр – овал..)таба белергә өйрәтү; әвәләү барышында  тәгәрәтү, бармак белән тигезләү,чеметү,тарту алымнарын куллану.</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 xml:space="preserve"> Зур һәм кечкенә кишерләр</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озынча формадагы предметлар әвәләргә өйрәтү; зур һәм кечкенә предметлар әвәләү күнекмәсен үстерү; чиста-пөхтә эш итә алуларына ирешү.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Салфетканы бизә</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квадратта бизәк төзергә өйрәтү; бизәү элементларын кәгазь буйлап дөрес(уртага, почмакларга) урнаштыра белү күнекмәсе бирү; композиция төзергә өйрәтү; чиста – пөхтә эш итүләренә ирешү.</w:t>
            </w:r>
          </w:p>
        </w:tc>
        <w:tc>
          <w:tcPr>
            <w:tcW w:w="2271" w:type="dxa"/>
          </w:tcPr>
          <w:p w:rsidR="006F5662" w:rsidRPr="00937EBF" w:rsidRDefault="006F5662" w:rsidP="00937EBF">
            <w:pPr>
              <w:rPr>
                <w:sz w:val="24"/>
                <w:szCs w:val="24"/>
                <w:lang w:val="tt-RU"/>
              </w:rPr>
            </w:pPr>
            <w:r w:rsidRPr="00937EBF">
              <w:rPr>
                <w:sz w:val="24"/>
                <w:szCs w:val="24"/>
                <w:lang w:val="tt-RU"/>
              </w:rPr>
              <w:t>Пластилин, стека, такта, салфетка (һәр балага),</w:t>
            </w:r>
          </w:p>
          <w:p w:rsidR="006F5662" w:rsidRPr="00937EBF" w:rsidRDefault="006F5662" w:rsidP="00937EBF">
            <w:pPr>
              <w:rPr>
                <w:sz w:val="24"/>
                <w:szCs w:val="24"/>
                <w:lang w:val="tt-RU"/>
              </w:rPr>
            </w:pPr>
            <w:r w:rsidRPr="00937EBF">
              <w:rPr>
                <w:sz w:val="24"/>
                <w:szCs w:val="24"/>
                <w:lang w:val="tt-RU"/>
              </w:rPr>
              <w:t>муляжлар (яшелчә, җиләк – җимеш)</w:t>
            </w:r>
          </w:p>
          <w:p w:rsidR="006F5662" w:rsidRPr="00937EBF" w:rsidRDefault="006F5662" w:rsidP="00937EBF">
            <w:pPr>
              <w:rPr>
                <w:sz w:val="24"/>
                <w:szCs w:val="24"/>
                <w:lang w:val="tt-RU"/>
              </w:rPr>
            </w:pPr>
            <w:r w:rsidRPr="00937EBF">
              <w:rPr>
                <w:sz w:val="24"/>
                <w:szCs w:val="24"/>
                <w:lang w:val="tt-RU"/>
              </w:rPr>
              <w:t>геометрик фигуралар,</w:t>
            </w:r>
          </w:p>
          <w:p w:rsidR="006F5662" w:rsidRPr="00937EBF" w:rsidRDefault="006F5662" w:rsidP="00937EBF">
            <w:pPr>
              <w:rPr>
                <w:sz w:val="24"/>
                <w:szCs w:val="24"/>
                <w:lang w:val="tt-RU"/>
              </w:rPr>
            </w:pPr>
            <w:r w:rsidRPr="00937EBF">
              <w:rPr>
                <w:sz w:val="24"/>
                <w:szCs w:val="24"/>
                <w:lang w:val="tt-RU"/>
              </w:rPr>
              <w:t>рәсем “Кибет прилавкасы”</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яшелчә муля</w:t>
            </w:r>
            <w:r w:rsidRPr="00937EBF">
              <w:rPr>
                <w:sz w:val="24"/>
                <w:szCs w:val="24"/>
              </w:rPr>
              <w:t>ж</w:t>
            </w:r>
            <w:r w:rsidRPr="00937EBF">
              <w:rPr>
                <w:sz w:val="24"/>
                <w:szCs w:val="24"/>
                <w:lang w:val="tt-RU"/>
              </w:rPr>
              <w:t>лары, пластилин, такта, стека,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16х16см булган кәгазь бите, 6х3см төсле кәгазь полоскалар, салфетка, клестер, кисточка, кайчы</w:t>
            </w:r>
          </w:p>
        </w:tc>
      </w:tr>
      <w:tr w:rsidR="006F5662" w:rsidRPr="006C3A1D" w:rsidTr="006F5662">
        <w:tc>
          <w:tcPr>
            <w:tcW w:w="1668" w:type="dxa"/>
          </w:tcPr>
          <w:p w:rsidR="006F5662" w:rsidRPr="00937EBF" w:rsidRDefault="006F5662" w:rsidP="00937EBF">
            <w:pPr>
              <w:rPr>
                <w:sz w:val="24"/>
                <w:szCs w:val="24"/>
                <w:lang w:val="tt-RU"/>
              </w:rPr>
            </w:pPr>
            <w:r w:rsidRPr="00937EBF">
              <w:rPr>
                <w:sz w:val="24"/>
                <w:szCs w:val="24"/>
                <w:lang w:val="tt-RU"/>
              </w:rPr>
              <w:t>Октябрь</w:t>
            </w:r>
          </w:p>
          <w:p w:rsidR="006F5662" w:rsidRPr="00937EBF" w:rsidRDefault="006F5662" w:rsidP="00937EBF">
            <w:pPr>
              <w:rPr>
                <w:sz w:val="24"/>
                <w:szCs w:val="24"/>
                <w:lang w:val="tt-RU"/>
              </w:rPr>
            </w:pPr>
            <w:r w:rsidRPr="00937EBF">
              <w:rPr>
                <w:sz w:val="24"/>
                <w:szCs w:val="24"/>
                <w:lang w:val="tt-RU"/>
              </w:rPr>
              <w:t>1-2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 xml:space="preserve">Матур кошлар (дымков уенчыклары белән танышу) </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халык уенчыклары турында, һөнәрчеләр турында белемнәрен тирәнәйтү; зур кисәктән кечерәк кисәкләр чеметеп алу, аларны бармаклар ярдәмендә түгәрәкләп тәгәрәтү, өлешләрне тоташтыру алымына өйрәтү.</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 xml:space="preserve">Ирекле </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эшлисе эшнең эчтәлеген уйлап таба белергә </w:t>
            </w:r>
            <w:r w:rsidRPr="00937EBF">
              <w:rPr>
                <w:sz w:val="24"/>
                <w:szCs w:val="24"/>
                <w:lang w:val="tt-RU"/>
              </w:rPr>
              <w:lastRenderedPageBreak/>
              <w:t>өйрәтү; таныш алымнарны кулланып, үзләре теләгән предметны әвәләү; уйлау-фикерләү сәләтләрен үстерү; фантазияләрен баету; чиста – пөхтә эш итүләренә ирешү.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Көзге келәм (коллектив эш)</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кул чукларын кәгазьгә төшереп, контур буенча тигез итеп кисү алымын камилләштерү; төрле төстәге яфраклардан келәм ясау; коллектив белән килешеп, уртак фикергә килеп эш итә белергә өйрәтү.</w:t>
            </w:r>
          </w:p>
        </w:tc>
        <w:tc>
          <w:tcPr>
            <w:tcW w:w="2271" w:type="dxa"/>
          </w:tcPr>
          <w:p w:rsidR="006F5662" w:rsidRPr="00937EBF" w:rsidRDefault="006F5662" w:rsidP="00937EBF">
            <w:pPr>
              <w:rPr>
                <w:sz w:val="24"/>
                <w:szCs w:val="24"/>
                <w:lang w:val="tt-RU"/>
              </w:rPr>
            </w:pPr>
            <w:r w:rsidRPr="00937EBF">
              <w:rPr>
                <w:sz w:val="24"/>
                <w:szCs w:val="24"/>
                <w:lang w:val="tt-RU"/>
              </w:rPr>
              <w:lastRenderedPageBreak/>
              <w:t>Пластилин, дымков уенчыклары рәсемнәре, әзер үрнәк эш, стека, такта,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пластилин, такта, стека,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 xml:space="preserve"> “Көз” картинасы, төсле кәгазьләр, кайчы, аудиоязма “Яфрак бәйрәме”, клестер, кисточка, салфетка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lastRenderedPageBreak/>
              <w:t>Октябрь</w:t>
            </w:r>
          </w:p>
          <w:p w:rsidR="006F5662" w:rsidRPr="00937EBF" w:rsidRDefault="006F5662" w:rsidP="00937EBF">
            <w:pPr>
              <w:rPr>
                <w:sz w:val="24"/>
                <w:szCs w:val="24"/>
                <w:lang w:val="tt-RU"/>
              </w:rPr>
            </w:pPr>
            <w:r w:rsidRPr="00937EBF">
              <w:rPr>
                <w:sz w:val="24"/>
                <w:szCs w:val="24"/>
                <w:lang w:val="tt-RU"/>
              </w:rPr>
              <w:t>3 – 4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b/>
                <w:sz w:val="24"/>
                <w:szCs w:val="24"/>
                <w:lang w:val="tt-RU"/>
              </w:rPr>
            </w:pPr>
            <w:r w:rsidRPr="00937EBF">
              <w:rPr>
                <w:sz w:val="24"/>
                <w:szCs w:val="24"/>
                <w:u w:val="single"/>
                <w:lang w:val="tt-RU"/>
              </w:rPr>
              <w:t xml:space="preserve">Тема: </w:t>
            </w:r>
            <w:r w:rsidRPr="00937EBF">
              <w:rPr>
                <w:sz w:val="24"/>
                <w:szCs w:val="24"/>
                <w:lang w:val="tt-RU"/>
              </w:rPr>
              <w:t>Нәни Мишутка</w:t>
            </w:r>
            <w:r w:rsidRPr="00937EBF">
              <w:rPr>
                <w:b/>
                <w:sz w:val="24"/>
                <w:szCs w:val="24"/>
                <w:lang w:val="tt-RU"/>
              </w:rPr>
              <w:t xml:space="preserve"> </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әкияти образ булдырырга өйрәтү; гәүдә өлешләрен дөрес пропорциядә ала белү күнекмәсен камилләштерү; уйлау – фикерләү сәләтен үстерү.</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 xml:space="preserve"> Балык</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овал предмет ясау алымын (уч төбендә тәгәрәтү, бармаклар белән әвәләү) кулланып балык әвәләү, хас билгеләрен бирергә өйрәтү; чиста – пөхтә эш итүләренә ирешү.</w:t>
            </w:r>
          </w:p>
          <w:p w:rsidR="006F5662" w:rsidRPr="00937EBF" w:rsidRDefault="006F5662" w:rsidP="00937EBF">
            <w:pPr>
              <w:rPr>
                <w:sz w:val="24"/>
                <w:szCs w:val="24"/>
                <w:u w:val="single"/>
                <w:lang w:val="tt-RU"/>
              </w:rPr>
            </w:pP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Мишка һәм аның дуслары</w:t>
            </w:r>
          </w:p>
          <w:p w:rsidR="006F5662" w:rsidRPr="00937EBF" w:rsidRDefault="006F5662" w:rsidP="00937EBF">
            <w:pPr>
              <w:rPr>
                <w:sz w:val="24"/>
                <w:szCs w:val="24"/>
                <w:u w:val="single"/>
                <w:lang w:val="tt-RU"/>
              </w:rPr>
            </w:pPr>
            <w:r w:rsidRPr="00937EBF">
              <w:rPr>
                <w:sz w:val="24"/>
                <w:szCs w:val="24"/>
                <w:u w:val="single"/>
                <w:lang w:val="tt-RU"/>
              </w:rPr>
              <w:t xml:space="preserve">Максат: </w:t>
            </w:r>
            <w:r w:rsidRPr="00937EBF">
              <w:rPr>
                <w:sz w:val="24"/>
                <w:szCs w:val="24"/>
                <w:lang w:val="tt-RU"/>
              </w:rPr>
              <w:t>төсле кәгазь  кисәкләреннән предмет сурәтләргә өйрәтү; түгәрәк, овал формадагы детальләрне кисү алымын  камилләштерү; бергәләп композиция төзү.</w:t>
            </w:r>
          </w:p>
        </w:tc>
        <w:tc>
          <w:tcPr>
            <w:tcW w:w="2271" w:type="dxa"/>
          </w:tcPr>
          <w:p w:rsidR="006F5662" w:rsidRPr="00937EBF" w:rsidRDefault="006F5662" w:rsidP="00937EBF">
            <w:pPr>
              <w:rPr>
                <w:sz w:val="24"/>
                <w:szCs w:val="24"/>
                <w:lang w:val="tt-RU"/>
              </w:rPr>
            </w:pPr>
            <w:r w:rsidRPr="00937EBF">
              <w:rPr>
                <w:sz w:val="24"/>
                <w:szCs w:val="24"/>
                <w:lang w:val="tt-RU"/>
              </w:rPr>
              <w:t>“Өч аю” әкиятенә иллюстра</w:t>
            </w:r>
            <w:r w:rsidRPr="00937EBF">
              <w:rPr>
                <w:sz w:val="24"/>
                <w:szCs w:val="24"/>
              </w:rPr>
              <w:t>ц</w:t>
            </w:r>
            <w:r w:rsidRPr="00937EBF">
              <w:rPr>
                <w:sz w:val="24"/>
                <w:szCs w:val="24"/>
                <w:lang w:val="tt-RU"/>
              </w:rPr>
              <w:t>ияләр, пластилин, стека, салфетка, такта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Рәсемнәр, пластилин, такта, стека,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салфетка, кисточка, клестер</w:t>
            </w:r>
          </w:p>
        </w:tc>
      </w:tr>
      <w:tr w:rsidR="006F5662" w:rsidRPr="006C3A1D" w:rsidTr="006F5662">
        <w:tc>
          <w:tcPr>
            <w:tcW w:w="1668" w:type="dxa"/>
          </w:tcPr>
          <w:p w:rsidR="006F5662" w:rsidRPr="00937EBF" w:rsidRDefault="006F5662" w:rsidP="00937EBF">
            <w:pPr>
              <w:rPr>
                <w:sz w:val="24"/>
                <w:szCs w:val="24"/>
                <w:lang w:val="tt-RU"/>
              </w:rPr>
            </w:pPr>
            <w:r w:rsidRPr="00937EBF">
              <w:rPr>
                <w:sz w:val="24"/>
                <w:szCs w:val="24"/>
                <w:lang w:val="tt-RU"/>
              </w:rPr>
              <w:t>Октябрь</w:t>
            </w:r>
          </w:p>
          <w:p w:rsidR="006F5662" w:rsidRPr="00937EBF" w:rsidRDefault="006F5662" w:rsidP="00937EBF">
            <w:pPr>
              <w:rPr>
                <w:sz w:val="24"/>
                <w:szCs w:val="24"/>
                <w:lang w:val="tt-RU"/>
              </w:rPr>
            </w:pPr>
            <w:r w:rsidRPr="00937EBF">
              <w:rPr>
                <w:sz w:val="24"/>
                <w:szCs w:val="24"/>
                <w:lang w:val="tt-RU"/>
              </w:rPr>
              <w:t>5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Кәҗә бәтие (дымков мотивы буенча)</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тозлы камырдан  әвәләү күнекмәсен ныгыту; әвәләү барышында  тәгәрәтү, бармак белән тигезләү,чеметү,тарту алымнарын куллану; әвәләп ясаган әйберләрне күмәк композициягә берләштерү.</w:t>
            </w:r>
          </w:p>
        </w:tc>
        <w:tc>
          <w:tcPr>
            <w:tcW w:w="2271" w:type="dxa"/>
          </w:tcPr>
          <w:p w:rsidR="006F5662" w:rsidRPr="00937EBF" w:rsidRDefault="006F5662" w:rsidP="00937EBF">
            <w:pPr>
              <w:rPr>
                <w:sz w:val="24"/>
                <w:szCs w:val="24"/>
                <w:lang w:val="tt-RU"/>
              </w:rPr>
            </w:pPr>
            <w:r w:rsidRPr="00937EBF">
              <w:rPr>
                <w:sz w:val="24"/>
                <w:szCs w:val="24"/>
                <w:lang w:val="tt-RU"/>
              </w:rPr>
              <w:t>Тозлы камыр, стека, салфетка, такта, әзер үрнәк эш, рәсемнәр</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Ноябрь</w:t>
            </w:r>
          </w:p>
          <w:p w:rsidR="006F5662" w:rsidRPr="00937EBF" w:rsidRDefault="006F5662" w:rsidP="00937EBF">
            <w:pPr>
              <w:rPr>
                <w:sz w:val="24"/>
                <w:szCs w:val="24"/>
                <w:lang w:val="tt-RU"/>
              </w:rPr>
            </w:pPr>
            <w:r w:rsidRPr="00937EBF">
              <w:rPr>
                <w:sz w:val="24"/>
                <w:szCs w:val="24"/>
                <w:lang w:val="tt-RU"/>
              </w:rPr>
              <w:t>3- 4 атна</w:t>
            </w:r>
          </w:p>
        </w:tc>
        <w:tc>
          <w:tcPr>
            <w:tcW w:w="6378" w:type="dxa"/>
          </w:tcPr>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Урамда машиналар  хәрәкәте (коллектив эш)</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машина өлешләрен дөрес пропорциядә биреп, аерым өлешләрдән машина төзү;туры буенча, түгәрәкләп кисү, чиста-пөхтә итеп ябыштыру алымнарын камилләштерү; образлы фикерләү сәләтләрен үстерү; эшләгән эшкә бәя бирә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Яраткан уенчыгыңны әвәлә</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яраткан уенчыгың силуэтын әвәләргә өйрәтү; күз алдына китерү, аңа хас үзенчәлекле билгеләрне бирә белергә өйрәтү; башлаган эшне </w:t>
            </w:r>
            <w:r w:rsidRPr="00937EBF">
              <w:rPr>
                <w:sz w:val="24"/>
                <w:szCs w:val="24"/>
                <w:lang w:val="tt-RU"/>
              </w:rPr>
              <w:lastRenderedPageBreak/>
              <w:t>ахырына җиткерә белү, эшләгән эшнең нәтиҗәсен күрә, бәя бирә белергә өйрәтү.</w:t>
            </w:r>
          </w:p>
          <w:p w:rsidR="006F5662" w:rsidRPr="00937EBF" w:rsidRDefault="006F5662" w:rsidP="00937EBF">
            <w:pPr>
              <w:rPr>
                <w:sz w:val="24"/>
                <w:szCs w:val="24"/>
                <w:lang w:val="tt-RU"/>
              </w:rPr>
            </w:pPr>
          </w:p>
          <w:p w:rsidR="006F5662" w:rsidRPr="00937EBF" w:rsidRDefault="00D4271E" w:rsidP="00937EBF">
            <w:pPr>
              <w:rPr>
                <w:sz w:val="24"/>
                <w:szCs w:val="24"/>
                <w:lang w:val="tt-RU"/>
              </w:rPr>
            </w:pPr>
            <w:r>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Үрдәк (дымков уенчыгы)</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дымков уенчыкларыбелән таныштыру; һөнәрчеләр эше белән танышуны дәвам итү; матурлыкны күрә белергә өйрәтү; әвәләгәндә предметның өлешләрен дөрес пропорциядә бирә белергә өйрәтү.</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lastRenderedPageBreak/>
              <w:t>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пластилин, такта, стека,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Дымков уенчыклары, пластилин, такта, салфетка, стека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lastRenderedPageBreak/>
              <w:t>Декабрь</w:t>
            </w:r>
          </w:p>
          <w:p w:rsidR="006F5662" w:rsidRPr="00937EBF" w:rsidRDefault="006F5662" w:rsidP="00937EBF">
            <w:pPr>
              <w:rPr>
                <w:sz w:val="24"/>
                <w:szCs w:val="24"/>
                <w:lang w:val="tt-RU"/>
              </w:rPr>
            </w:pPr>
            <w:r w:rsidRPr="00937EBF">
              <w:rPr>
                <w:sz w:val="24"/>
                <w:szCs w:val="24"/>
                <w:lang w:val="tt-RU"/>
              </w:rPr>
              <w:t>1 – 2 атна</w:t>
            </w:r>
          </w:p>
        </w:tc>
        <w:tc>
          <w:tcPr>
            <w:tcW w:w="6378" w:type="dxa"/>
          </w:tcPr>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Зур һәм кечкенә бокаллар</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кәгазьдән аскы якка киңәеп китүче симметрияле предметлар кисеп алырга өйрәтү; пөхтә итеп ябыштыру күнекмәсен ныгыту; вак детальләр, өстәмәбизәкләр белән тулыландырасы килү теләге булдыру.</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Алсу уйнарга чыккан</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гәүдә өлешләрен дөрес пропорциядә биреп, кеше фигурасы әвәләргә өйрәтү; кием формасын дөрес бирү; өлешләрне тоташтыру, чеметү, тигезләү алымнарын ныгыту;эшләгән эшкә бәя бирергә өйрәтү.</w:t>
            </w:r>
          </w:p>
          <w:p w:rsidR="006F5662" w:rsidRPr="00937EBF" w:rsidRDefault="006F5662" w:rsidP="00937EBF">
            <w:pPr>
              <w:rPr>
                <w:sz w:val="24"/>
                <w:szCs w:val="24"/>
                <w:lang w:val="tt-RU"/>
              </w:rPr>
            </w:pPr>
            <w:r w:rsidRPr="00937EBF">
              <w:rPr>
                <w:b/>
                <w:sz w:val="24"/>
                <w:szCs w:val="24"/>
                <w:lang w:val="tt-RU"/>
              </w:rPr>
              <w:t xml:space="preserve">Әвәләү </w:t>
            </w:r>
            <w:r w:rsidRPr="00937EBF">
              <w:rPr>
                <w:sz w:val="24"/>
                <w:szCs w:val="24"/>
                <w:lang w:val="tt-RU"/>
              </w:rPr>
              <w:t xml:space="preserve"> (коллектив эш)</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Үрдәк һәм бәбкәләре</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дымков уенчыклары белән танышуны дәвам итү; уенчык әвәлисе килү теләге уяту; өлешләрен дөрес пропорцияләрдә бүлеп алып әвәләү күнекмәсен үстерү; бер-берсенең фикерен тыңлап эшләү күнекмәсен үстерү, гади композиция төзергә өйрәнү.образлы күзаллауларын үстерү.</w:t>
            </w:r>
          </w:p>
        </w:tc>
        <w:tc>
          <w:tcPr>
            <w:tcW w:w="2271" w:type="dxa"/>
          </w:tcPr>
          <w:p w:rsidR="006F5662" w:rsidRPr="00937EBF" w:rsidRDefault="006F5662" w:rsidP="00937EBF">
            <w:pPr>
              <w:rPr>
                <w:sz w:val="24"/>
                <w:szCs w:val="24"/>
                <w:lang w:val="tt-RU"/>
              </w:rPr>
            </w:pPr>
            <w:r w:rsidRPr="00937EBF">
              <w:rPr>
                <w:sz w:val="24"/>
                <w:szCs w:val="24"/>
                <w:lang w:val="tt-RU"/>
              </w:rPr>
              <w:t>Бокаллар, төрле төстәге турыпочмак формасындагы төсле кәгазьләр, кайчы, клей,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Кышкы киемнән кыз рәсеме, пластилин, такта, салфетка, стека</w:t>
            </w:r>
          </w:p>
          <w:p w:rsidR="006F5662" w:rsidRPr="00937EBF" w:rsidRDefault="006F5662" w:rsidP="00937EBF">
            <w:pPr>
              <w:rPr>
                <w:sz w:val="24"/>
                <w:szCs w:val="24"/>
                <w:lang w:val="tt-RU"/>
              </w:rPr>
            </w:pPr>
            <w:r w:rsidRPr="00937EBF">
              <w:rPr>
                <w:sz w:val="24"/>
                <w:szCs w:val="24"/>
                <w:lang w:val="tt-RU"/>
              </w:rPr>
              <w:t>Дымков уенчыклары, пластилин, такта, салфетка, стека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Декабрь</w:t>
            </w:r>
          </w:p>
          <w:p w:rsidR="006F5662" w:rsidRPr="00937EBF" w:rsidRDefault="006F5662" w:rsidP="00937EBF">
            <w:pPr>
              <w:rPr>
                <w:sz w:val="24"/>
                <w:szCs w:val="24"/>
                <w:lang w:val="tt-RU"/>
              </w:rPr>
            </w:pPr>
            <w:r w:rsidRPr="00937EBF">
              <w:rPr>
                <w:sz w:val="24"/>
                <w:szCs w:val="24"/>
                <w:lang w:val="tt-RU"/>
              </w:rPr>
              <w:t>3 – 4 атна</w:t>
            </w:r>
          </w:p>
        </w:tc>
        <w:tc>
          <w:tcPr>
            <w:tcW w:w="6378" w:type="dxa"/>
          </w:tcPr>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Яңа ел белән котлау открыткасы</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котлау открыткасы ясарга өйрәтү; бәйрәмгә хас билгеләр, бизәкләр кую күнекмәсе бирү; кәгазьне гармошка итеп бөкләп бер үк төрле предметны берничәне кисәргә өйрәтү; кисү, ябыштыру күнекмәләрен ныгыту;</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Кар кызы</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әвәләүдә Кар кызы образы бирә белергә өйрәтү; кеше фигурасы ясау күнекмәсен үстерү: гәүдә өлешләрен дөрес пропорциядә бирү; әвәләү алымнарын ныгыту; башлаган эшне ахырына җиткерә белүгә омтылыш тәрбияләү.</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Үзең теләгән әйбереңне әвәлә</w:t>
            </w:r>
          </w:p>
          <w:p w:rsidR="006F5662" w:rsidRPr="00937EBF" w:rsidRDefault="006F5662" w:rsidP="00937EBF">
            <w:pPr>
              <w:rPr>
                <w:sz w:val="24"/>
                <w:szCs w:val="24"/>
                <w:lang w:val="tt-RU"/>
              </w:rPr>
            </w:pPr>
            <w:r w:rsidRPr="00937EBF">
              <w:rPr>
                <w:sz w:val="24"/>
                <w:szCs w:val="24"/>
                <w:u w:val="single"/>
                <w:lang w:val="tt-RU"/>
              </w:rPr>
              <w:lastRenderedPageBreak/>
              <w:t>Максат:</w:t>
            </w:r>
            <w:r w:rsidRPr="00937EBF">
              <w:rPr>
                <w:sz w:val="24"/>
                <w:szCs w:val="24"/>
                <w:lang w:val="tt-RU"/>
              </w:rPr>
              <w:t xml:space="preserve"> иҗадилылык, үзлекләреннән уйлап эшләү күнекмәсен үстерү; төрле әвәләү алымнарын камилләштерү.</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lastRenderedPageBreak/>
              <w:t>3-4 яңа ел открыткасы,</w:t>
            </w:r>
          </w:p>
          <w:p w:rsidR="006F5662" w:rsidRPr="00937EBF" w:rsidRDefault="006F5662" w:rsidP="00937EBF">
            <w:pPr>
              <w:rPr>
                <w:sz w:val="24"/>
                <w:szCs w:val="24"/>
                <w:lang w:val="tt-RU"/>
              </w:rPr>
            </w:pPr>
            <w:r w:rsidRPr="00937EBF">
              <w:rPr>
                <w:sz w:val="24"/>
                <w:szCs w:val="24"/>
                <w:lang w:val="tt-RU"/>
              </w:rPr>
              <w:t>урталай бөкләнгән альбом бите, төсле кәгазьләр</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Кар кызы уенчыгы,</w:t>
            </w:r>
          </w:p>
          <w:p w:rsidR="006F5662" w:rsidRPr="00937EBF" w:rsidRDefault="006F5662" w:rsidP="00937EBF">
            <w:pPr>
              <w:rPr>
                <w:sz w:val="24"/>
                <w:szCs w:val="24"/>
                <w:lang w:val="tt-RU"/>
              </w:rPr>
            </w:pPr>
            <w:r w:rsidRPr="00937EBF">
              <w:rPr>
                <w:sz w:val="24"/>
                <w:szCs w:val="24"/>
                <w:lang w:val="tt-RU"/>
              </w:rPr>
              <w:t>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пластилин, такта, салфетка, стека</w:t>
            </w:r>
          </w:p>
        </w:tc>
      </w:tr>
      <w:tr w:rsidR="006F5662" w:rsidRPr="00937EBF" w:rsidTr="006F5662">
        <w:tc>
          <w:tcPr>
            <w:tcW w:w="1668" w:type="dxa"/>
          </w:tcPr>
          <w:p w:rsidR="006F5662" w:rsidRPr="00937EBF" w:rsidRDefault="006F5662" w:rsidP="00937EBF">
            <w:pPr>
              <w:rPr>
                <w:sz w:val="24"/>
                <w:szCs w:val="24"/>
              </w:rPr>
            </w:pPr>
            <w:r w:rsidRPr="00937EBF">
              <w:rPr>
                <w:sz w:val="24"/>
                <w:szCs w:val="24"/>
                <w:lang w:val="tt-RU"/>
              </w:rPr>
              <w:lastRenderedPageBreak/>
              <w:t>Январ</w:t>
            </w:r>
            <w:r w:rsidRPr="00937EBF">
              <w:rPr>
                <w:sz w:val="24"/>
                <w:szCs w:val="24"/>
              </w:rPr>
              <w:t>ь</w:t>
            </w:r>
          </w:p>
          <w:p w:rsidR="006F5662" w:rsidRPr="00937EBF" w:rsidRDefault="006F5662" w:rsidP="00937EBF">
            <w:pPr>
              <w:rPr>
                <w:sz w:val="24"/>
                <w:szCs w:val="24"/>
              </w:rPr>
            </w:pPr>
            <w:r w:rsidRPr="00937EBF">
              <w:rPr>
                <w:sz w:val="24"/>
                <w:szCs w:val="24"/>
              </w:rPr>
              <w:t>2 – 3 атна</w:t>
            </w:r>
          </w:p>
        </w:tc>
        <w:tc>
          <w:tcPr>
            <w:tcW w:w="6378" w:type="dxa"/>
          </w:tcPr>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Автобус </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предметның образын төзү өчен кирәк өлешләрне кисү  күнекмәләрен үстерү; турыпочмаклыкның почмагын түгәрәкләп кисү(кузов). Полосканы бер үк төрле турыпочмаклыкларга кисү (тәрәзә) күнекмәсен ныгыту; композиция төзү күнекмәсен үстерү.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Куянкай</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формасын, гәүдә төзелешен, аерым өлешләрен дөрес пропорциядә биреп җәнлек әвәләү күнекмәсен ныгыту; төрле әвәләү алымнарын дөрес куллану, фигураның гади хәрәкәтен чагылдыра белергә өйрәтү.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Ирекле әвәләү</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өйрәнгән әвәләү күнекмәләрен камилләштерү; үз эшенең эчтәлеген уйлап табу, башлаган эшне ахырына җиткерү белү күнекмәләрен үстерү; иҗадилылыкларын үстерү, фантазияләрен баету.</w:t>
            </w:r>
          </w:p>
        </w:tc>
        <w:tc>
          <w:tcPr>
            <w:tcW w:w="2271" w:type="dxa"/>
          </w:tcPr>
          <w:p w:rsidR="006F5662" w:rsidRPr="00937EBF" w:rsidRDefault="006F5662" w:rsidP="00937EBF">
            <w:pPr>
              <w:rPr>
                <w:sz w:val="24"/>
                <w:szCs w:val="24"/>
                <w:lang w:val="tt-RU"/>
              </w:rPr>
            </w:pPr>
            <w:r w:rsidRPr="00937EBF">
              <w:rPr>
                <w:sz w:val="24"/>
                <w:szCs w:val="24"/>
                <w:lang w:val="tt-RU"/>
              </w:rPr>
              <w:t>10х4 см.лы турыпочмаклыклар, 2х8 см.лы зәңгәр, 2,5х2,5 см.лы 2 кара кәгазь, кайчы, клей, кисточка, төрле төстәге полоскалар.</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Уенчык куян, 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пластилин, такта, салфетка, стека</w:t>
            </w:r>
          </w:p>
        </w:tc>
      </w:tr>
      <w:tr w:rsidR="006F5662" w:rsidRPr="00937EBF" w:rsidTr="006F5662">
        <w:tc>
          <w:tcPr>
            <w:tcW w:w="1668" w:type="dxa"/>
          </w:tcPr>
          <w:p w:rsidR="006F5662" w:rsidRPr="00937EBF" w:rsidRDefault="006F5662" w:rsidP="00937EBF">
            <w:pPr>
              <w:rPr>
                <w:sz w:val="24"/>
                <w:szCs w:val="24"/>
              </w:rPr>
            </w:pPr>
            <w:r w:rsidRPr="00937EBF">
              <w:rPr>
                <w:sz w:val="24"/>
                <w:szCs w:val="24"/>
                <w:lang w:val="tt-RU"/>
              </w:rPr>
              <w:t>Январ</w:t>
            </w:r>
            <w:r w:rsidRPr="00937EBF">
              <w:rPr>
                <w:sz w:val="24"/>
                <w:szCs w:val="24"/>
              </w:rPr>
              <w:t xml:space="preserve">ь </w:t>
            </w:r>
          </w:p>
          <w:p w:rsidR="006F5662" w:rsidRPr="00937EBF" w:rsidRDefault="006F5662" w:rsidP="00937EBF">
            <w:pPr>
              <w:rPr>
                <w:sz w:val="24"/>
                <w:szCs w:val="24"/>
              </w:rPr>
            </w:pPr>
            <w:r w:rsidRPr="00937EBF">
              <w:rPr>
                <w:sz w:val="24"/>
                <w:szCs w:val="24"/>
              </w:rPr>
              <w:t>4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Яңа ел бәйрәме кунаклары</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әвәләүдә бәйрәмнән алган кичерешләрне бирә белергә өйрәтү; кеше, җәнлекләр әвәләү күнекмәсен камилләштерү; төрле әвәләү алымнарын кулланып эшли алуларына ирешү.</w:t>
            </w:r>
          </w:p>
        </w:tc>
        <w:tc>
          <w:tcPr>
            <w:tcW w:w="2271" w:type="dxa"/>
          </w:tcPr>
          <w:p w:rsidR="006F5662" w:rsidRPr="00937EBF" w:rsidRDefault="006F5662" w:rsidP="00937EBF">
            <w:pPr>
              <w:rPr>
                <w:sz w:val="24"/>
                <w:szCs w:val="24"/>
                <w:lang w:val="tt-RU"/>
              </w:rPr>
            </w:pPr>
            <w:r w:rsidRPr="00937EBF">
              <w:rPr>
                <w:sz w:val="24"/>
                <w:szCs w:val="24"/>
                <w:lang w:val="tt-RU"/>
              </w:rPr>
              <w:t>пластилин, такта, салфетка, стека, гирлянда кисәкләре, төсле кәгаз</w:t>
            </w:r>
            <w:r w:rsidRPr="00937EBF">
              <w:rPr>
                <w:sz w:val="24"/>
                <w:szCs w:val="24"/>
              </w:rPr>
              <w:t>ь</w:t>
            </w:r>
            <w:r w:rsidRPr="00937EBF">
              <w:rPr>
                <w:sz w:val="24"/>
                <w:szCs w:val="24"/>
                <w:lang w:val="tt-RU"/>
              </w:rPr>
              <w:t>ләр</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Февраль</w:t>
            </w:r>
          </w:p>
          <w:p w:rsidR="006F5662" w:rsidRPr="00937EBF" w:rsidRDefault="006F5662" w:rsidP="00937EBF">
            <w:pPr>
              <w:rPr>
                <w:sz w:val="24"/>
                <w:szCs w:val="24"/>
                <w:lang w:val="tt-RU"/>
              </w:rPr>
            </w:pPr>
            <w:r w:rsidRPr="00937EBF">
              <w:rPr>
                <w:sz w:val="24"/>
                <w:szCs w:val="24"/>
                <w:lang w:val="tt-RU"/>
              </w:rPr>
              <w:t>1 – 2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Эт һәм аның балалары</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көчек, эт формасын әвәли, характерлы билгеләрен чагылдыра белергә өйрәтү; бербөтен пластилиннан гәүдә өлешләрен тарту алымы белән ясау күнекмәсен үстерү; эшләгән эшләрдән гади композиция төзергә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Самолетлар оча зәңгәр күктә (коллектив)</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аерым детальләрдән сурәт төзү күнекмәсен камилләштерү; пөхтә итеп ябыштыру күнекмәсен ныгыту; бер-берсенең фикере белән килешеп, күмәк эш эшләү, эшләгән эштән куаныч таба белергә өйрәтү.</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lastRenderedPageBreak/>
              <w:t xml:space="preserve">Тема: </w:t>
            </w:r>
            <w:r w:rsidRPr="00937EBF">
              <w:rPr>
                <w:sz w:val="24"/>
                <w:szCs w:val="24"/>
                <w:lang w:val="tt-RU"/>
              </w:rPr>
              <w:t>Җимлеккә кошлар килде (коллектив эш)</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әвәләүдә гади поза(башны аска идерү) бирергә өйрәтү; техник алымнарны ныгыту; эшләрне берләштереп, гади сюжет төзү; бәя бирү.</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lastRenderedPageBreak/>
              <w:t>Уенчык эт һәм көчек, 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Уенчык самолет, төрле зурллыктагы турыпочмаклык формасындагы төсле кәгазьләр, кайчы, клей, салфетка, ватман</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 xml:space="preserve">пластилин, такта, </w:t>
            </w:r>
            <w:r w:rsidRPr="00937EBF">
              <w:rPr>
                <w:sz w:val="24"/>
                <w:szCs w:val="24"/>
                <w:lang w:val="tt-RU"/>
              </w:rPr>
              <w:lastRenderedPageBreak/>
              <w:t>салфетка, стека,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lastRenderedPageBreak/>
              <w:t>Февраль</w:t>
            </w:r>
          </w:p>
          <w:p w:rsidR="006F5662" w:rsidRPr="00937EBF" w:rsidRDefault="006F5662" w:rsidP="00937EBF">
            <w:pPr>
              <w:rPr>
                <w:sz w:val="24"/>
                <w:szCs w:val="24"/>
                <w:lang w:val="tt-RU"/>
              </w:rPr>
            </w:pPr>
            <w:r w:rsidRPr="00937EBF">
              <w:rPr>
                <w:sz w:val="24"/>
                <w:szCs w:val="24"/>
                <w:lang w:val="tt-RU"/>
              </w:rPr>
              <w:t>3 – 4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Ирекле</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үзлекләреннән эчтәлеген уйлап табып,теләгән предметларын әвәләү, башлаган эшне ахырына җиткерү күнекмәсен үстерү; таныш әвәвләү алымнарын кулланып, чиста-пөхтә эш итә алуларына ирешү.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Матрос</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кеше сурәте ясау күнекмәсен ныгыту; костюм, гәүдә өлешләрен кисү күнекмәсен үстерү; гади хәрәкәт элементларын бирә белергә өйрәтү; симметрик өлешләрне кәгазьне  икегә бөкләп кисә күнекмәсен ныгыту.</w:t>
            </w: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Без кар бабайлар әвәләдек</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төрле размердагы шарлардан торган предмет әвәләү күнекмәсен ныгыту; аерым өлешләрне тоташтыру, шомарту алымнарын ныгыту; эстетик тәрбия бирү.</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t>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“Кышкы уеннар” картинасы,</w:t>
            </w:r>
          </w:p>
          <w:p w:rsidR="006F5662" w:rsidRPr="00937EBF" w:rsidRDefault="006F5662" w:rsidP="00937EBF">
            <w:pPr>
              <w:rPr>
                <w:sz w:val="24"/>
                <w:szCs w:val="24"/>
                <w:lang w:val="tt-RU"/>
              </w:rPr>
            </w:pPr>
            <w:r w:rsidRPr="00937EBF">
              <w:rPr>
                <w:sz w:val="24"/>
                <w:szCs w:val="24"/>
                <w:lang w:val="tt-RU"/>
              </w:rPr>
              <w:t>пластилин, такта, салфетка, стека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 xml:space="preserve">Март </w:t>
            </w:r>
          </w:p>
          <w:p w:rsidR="006F5662" w:rsidRPr="00937EBF" w:rsidRDefault="006F5662" w:rsidP="00937EBF">
            <w:pPr>
              <w:rPr>
                <w:sz w:val="24"/>
                <w:szCs w:val="24"/>
                <w:lang w:val="tt-RU"/>
              </w:rPr>
            </w:pPr>
            <w:r w:rsidRPr="00937EBF">
              <w:rPr>
                <w:sz w:val="24"/>
                <w:szCs w:val="24"/>
                <w:lang w:val="tt-RU"/>
              </w:rPr>
              <w:t>1 – 2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Кувшин</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бер кисәк пластилиннан тарту, шомарту, бөгү алымнарын кулланып кувшин ясау алымын өйрәнү; чиста-пөхтә эш итә алуларына ирешү.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Әкияти кош </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төрле формадагы аерым өлешләрне кисеп, тулы бер сурәт ясау күнекмәсен ныгыту; әкияти кош образын бирергә, аерым өлешләрне бизәргә өйрәтү; күзаллау сәләтен үстерү, фантазияләрен баету.</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Кәҗә бәтие</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дүрт аяклы хайваннарын әвәләргә өйрәтү(овал гәүдә, баш, туры аяклар); таныш әвәләү алымнарын камилләштерү(уч төбендә тәгәрәтү, өлешләрне тоташтыру, шомарту, чеметү,һ.б.)</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t>Кувшин, рәсемнәр, 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Кәҗә бәтие (уенчык), пластилин, такта, салфетка, стека</w:t>
            </w: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 xml:space="preserve">Март </w:t>
            </w:r>
          </w:p>
          <w:p w:rsidR="006F5662" w:rsidRPr="00937EBF" w:rsidRDefault="006F5662" w:rsidP="00937EBF">
            <w:pPr>
              <w:rPr>
                <w:sz w:val="24"/>
                <w:szCs w:val="24"/>
                <w:lang w:val="tt-RU"/>
              </w:rPr>
            </w:pPr>
            <w:r w:rsidRPr="00937EBF">
              <w:rPr>
                <w:sz w:val="24"/>
                <w:szCs w:val="24"/>
                <w:lang w:val="tt-RU"/>
              </w:rPr>
              <w:t>3 – 4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Тиен чикләвек ашый</w:t>
            </w:r>
          </w:p>
          <w:p w:rsidR="006F5662" w:rsidRPr="00937EBF" w:rsidRDefault="006F5662" w:rsidP="00937EBF">
            <w:pPr>
              <w:rPr>
                <w:sz w:val="24"/>
                <w:szCs w:val="24"/>
                <w:lang w:val="tt-RU"/>
              </w:rPr>
            </w:pPr>
            <w:r w:rsidRPr="00937EBF">
              <w:rPr>
                <w:sz w:val="24"/>
                <w:szCs w:val="24"/>
                <w:u w:val="single"/>
                <w:lang w:val="tt-RU"/>
              </w:rPr>
              <w:lastRenderedPageBreak/>
              <w:t>Максат:</w:t>
            </w:r>
            <w:r w:rsidRPr="00937EBF">
              <w:rPr>
                <w:sz w:val="24"/>
                <w:szCs w:val="24"/>
                <w:lang w:val="tt-RU"/>
              </w:rPr>
              <w:t xml:space="preserve"> характерлы билгеләрен дөрес чагылдырып тиен ясау күнекмәсе бирү; әвәләү алымнарын камилләштерү; образлы күзаллауларын үстерү, фантазияләрен баету. Әзер эшләргә бәя бирә белергә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Үзең теләгән картинаны кисеп ябыштыр</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катлаулы булмаган сюжет уйлап табу;кисү алымнарын камилләштерү өстендә эш; әзер эшләргә бәя куярга өйрәтү, иҗадилылыкларын үстерү.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b/>
                <w:sz w:val="24"/>
                <w:szCs w:val="24"/>
                <w:lang w:val="tt-RU"/>
              </w:rPr>
              <w:t xml:space="preserve">Әвәләү  </w:t>
            </w:r>
            <w:r w:rsidRPr="00937EBF">
              <w:rPr>
                <w:sz w:val="24"/>
                <w:szCs w:val="24"/>
                <w:lang w:val="tt-RU"/>
              </w:rPr>
              <w:t>(коллектив эш)</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Куяннар аланлыкта</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җәнлек әвәләү күнекмәсен камилләштерү; характерлы билгеләрен бирү(озын колак, овал гәүдә һ.б.); эшләгән эшләрне бергә җыеп матур композиция төзү, өстәмә детальләр кую.</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lastRenderedPageBreak/>
              <w:t>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Уенчык куян, пластилин, такта, салфетка, стека</w:t>
            </w:r>
          </w:p>
          <w:p w:rsidR="006F5662" w:rsidRPr="00937EBF" w:rsidRDefault="006F5662" w:rsidP="00937EBF">
            <w:pPr>
              <w:rPr>
                <w:sz w:val="24"/>
                <w:szCs w:val="24"/>
                <w:lang w:val="tt-RU"/>
              </w:rPr>
            </w:pPr>
          </w:p>
        </w:tc>
      </w:tr>
      <w:tr w:rsidR="006F5662" w:rsidRPr="00937EBF" w:rsidTr="006F5662">
        <w:tc>
          <w:tcPr>
            <w:tcW w:w="1668" w:type="dxa"/>
          </w:tcPr>
          <w:p w:rsidR="006F5662" w:rsidRPr="00937EBF" w:rsidRDefault="006F5662" w:rsidP="00937EBF">
            <w:pPr>
              <w:rPr>
                <w:sz w:val="24"/>
                <w:szCs w:val="24"/>
              </w:rPr>
            </w:pPr>
            <w:r w:rsidRPr="00937EBF">
              <w:rPr>
                <w:sz w:val="24"/>
                <w:szCs w:val="24"/>
                <w:lang w:val="tt-RU"/>
              </w:rPr>
              <w:lastRenderedPageBreak/>
              <w:t>Апрел</w:t>
            </w:r>
            <w:r w:rsidRPr="00937EBF">
              <w:rPr>
                <w:sz w:val="24"/>
                <w:szCs w:val="24"/>
              </w:rPr>
              <w:t>ь</w:t>
            </w:r>
          </w:p>
          <w:p w:rsidR="006F5662" w:rsidRPr="00937EBF" w:rsidRDefault="006F5662" w:rsidP="00937EBF">
            <w:pPr>
              <w:rPr>
                <w:sz w:val="24"/>
                <w:szCs w:val="24"/>
              </w:rPr>
            </w:pPr>
            <w:r w:rsidRPr="00937EBF">
              <w:rPr>
                <w:sz w:val="24"/>
                <w:szCs w:val="24"/>
              </w:rPr>
              <w:t xml:space="preserve">1 - </w:t>
            </w:r>
            <w:r w:rsidRPr="00937EBF">
              <w:rPr>
                <w:sz w:val="24"/>
                <w:szCs w:val="24"/>
                <w:lang w:val="tt-RU"/>
              </w:rPr>
              <w:t>2</w:t>
            </w:r>
            <w:r w:rsidRPr="00937EBF">
              <w:rPr>
                <w:sz w:val="24"/>
                <w:szCs w:val="24"/>
              </w:rPr>
              <w:t>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Биюче кыз</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кеше фигурасын хәрәкәттә бирә белү күнекмәсен ныгыту; төрле әвәләү алымнарын кулланып, төсләрне дөрес сайлап эш итә белү, эшләгән эшләргә бәя бирергә өйрәтү.</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Поезд </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турыпочмаклыктан төп өлешне поездга хас билгеләргә туры китереп кисеп алу; аерым өлешләрен төп өлешкә карап дөрес пропорциядә кисү, дөрес урнаштыру күнекмәсе бирү; уйлау,образлы күзаллау сәләтләрен үстерү.</w:t>
            </w:r>
          </w:p>
          <w:p w:rsidR="006F5662" w:rsidRPr="00937EBF" w:rsidRDefault="006F5662" w:rsidP="00937EBF">
            <w:pPr>
              <w:rPr>
                <w:sz w:val="24"/>
                <w:szCs w:val="24"/>
                <w:lang w:val="tt-RU"/>
              </w:rPr>
            </w:pPr>
          </w:p>
          <w:p w:rsidR="006F5662" w:rsidRPr="00937EBF" w:rsidRDefault="00D4271E" w:rsidP="00937EBF">
            <w:pPr>
              <w:rPr>
                <w:sz w:val="24"/>
                <w:szCs w:val="24"/>
                <w:lang w:val="tt-RU"/>
              </w:rPr>
            </w:pPr>
            <w:r>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Чокыр</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төрле әвәләү алымнары кулланып,табак-савыт әвәләргә өйрәтү; аерым өлешләрне пөхтә итеп ябыштыру, шомарту күнекмәсен камилләштерү; эшнең нәтиҗәсен күрә, дөрес бәя бирә белү күнекмәсен ныгыту.</w:t>
            </w: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t>Биюче кыз рәсеме, 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Төрле төстәге 3-4 чокыр, пластилин, такта, салфетка, стека</w:t>
            </w:r>
          </w:p>
          <w:p w:rsidR="006F5662" w:rsidRPr="00937EBF" w:rsidRDefault="006F5662" w:rsidP="00937EBF">
            <w:pPr>
              <w:rPr>
                <w:sz w:val="24"/>
                <w:szCs w:val="24"/>
                <w:lang w:val="tt-RU"/>
              </w:rPr>
            </w:pP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Апрель</w:t>
            </w:r>
          </w:p>
          <w:p w:rsidR="006F5662" w:rsidRPr="00937EBF" w:rsidRDefault="006F5662" w:rsidP="00937EBF">
            <w:pPr>
              <w:rPr>
                <w:sz w:val="24"/>
                <w:szCs w:val="24"/>
                <w:lang w:val="tt-RU"/>
              </w:rPr>
            </w:pPr>
            <w:r w:rsidRPr="00937EBF">
              <w:rPr>
                <w:sz w:val="24"/>
                <w:szCs w:val="24"/>
                <w:lang w:val="tt-RU"/>
              </w:rPr>
              <w:t>3 – 4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Яраткан әкият геройлары</w:t>
            </w:r>
          </w:p>
          <w:p w:rsidR="006F5662" w:rsidRPr="00937EBF" w:rsidRDefault="006F5662" w:rsidP="00937EBF">
            <w:pPr>
              <w:rPr>
                <w:sz w:val="24"/>
                <w:szCs w:val="24"/>
                <w:u w:val="single"/>
                <w:lang w:val="tt-RU"/>
              </w:rPr>
            </w:pPr>
            <w:r w:rsidRPr="00937EBF">
              <w:rPr>
                <w:sz w:val="24"/>
                <w:szCs w:val="24"/>
                <w:u w:val="single"/>
                <w:lang w:val="tt-RU"/>
              </w:rPr>
              <w:t>Максат:</w:t>
            </w:r>
            <w:r w:rsidRPr="00937EBF">
              <w:rPr>
                <w:sz w:val="24"/>
                <w:szCs w:val="24"/>
                <w:lang w:val="tt-RU"/>
              </w:rPr>
              <w:t xml:space="preserve"> әкияти образларны әвәләргә өйрәтү; төрле җәнлек образларын, аларга хас билгеләрне дөрес бирү күнекмәсен камилләштерү; эшнең нәтиҗәсен күрә, дөрес бәя бирә белү күнекмәсен ныгыту.</w:t>
            </w:r>
          </w:p>
          <w:p w:rsidR="006F5662" w:rsidRPr="00937EBF" w:rsidRDefault="006F5662" w:rsidP="00937EBF">
            <w:pPr>
              <w:rPr>
                <w:sz w:val="24"/>
                <w:szCs w:val="24"/>
                <w:u w:val="single"/>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Курчакларга савыт-саба</w:t>
            </w:r>
          </w:p>
          <w:p w:rsidR="006F5662" w:rsidRPr="00937EBF" w:rsidRDefault="006F5662" w:rsidP="00937EBF">
            <w:pPr>
              <w:rPr>
                <w:sz w:val="24"/>
                <w:szCs w:val="24"/>
                <w:lang w:val="tt-RU"/>
              </w:rPr>
            </w:pPr>
            <w:r w:rsidRPr="00937EBF">
              <w:rPr>
                <w:sz w:val="24"/>
                <w:szCs w:val="24"/>
                <w:u w:val="single"/>
                <w:lang w:val="tt-RU"/>
              </w:rPr>
              <w:lastRenderedPageBreak/>
              <w:t>Максат:</w:t>
            </w:r>
            <w:r w:rsidRPr="00937EBF">
              <w:rPr>
                <w:sz w:val="24"/>
                <w:szCs w:val="24"/>
                <w:lang w:val="tt-RU"/>
              </w:rPr>
              <w:t xml:space="preserve"> төрле әвәләү алымнары кулланып,табак-савыт әвәләргә өйрәтү эшен дәвам итү; аерым өлешләрне пөхтә итеп ябыштыру, шомарту күнекмәсен камилләштерү; эшнең нәтиҗәсен күрә, дөрес бәя бирә белү күнекмәсен ныгыту.</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Табышмак </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образлы күзаллау сәләтләрен үстерү; геометрик фигуралардан сурәт төзү күнекмәсен камилләштерү; аерым детальләрдән тулы бер композиция төзергә өйрәтү; эшнең нәтиҗәсен күрә, дөрес бәя бирә белү күнекмәсен ныгыту.</w:t>
            </w:r>
          </w:p>
        </w:tc>
        <w:tc>
          <w:tcPr>
            <w:tcW w:w="2271" w:type="dxa"/>
          </w:tcPr>
          <w:p w:rsidR="006F5662" w:rsidRPr="00937EBF" w:rsidRDefault="006F5662" w:rsidP="00937EBF">
            <w:pPr>
              <w:rPr>
                <w:sz w:val="24"/>
                <w:szCs w:val="24"/>
                <w:lang w:val="tt-RU"/>
              </w:rPr>
            </w:pPr>
            <w:r w:rsidRPr="00937EBF">
              <w:rPr>
                <w:sz w:val="24"/>
                <w:szCs w:val="24"/>
                <w:lang w:val="tt-RU"/>
              </w:rPr>
              <w:lastRenderedPageBreak/>
              <w:t>Әкият геройлары (уенчык), 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lastRenderedPageBreak/>
              <w:t>Май</w:t>
            </w:r>
          </w:p>
          <w:p w:rsidR="006F5662" w:rsidRPr="00937EBF" w:rsidRDefault="006F5662" w:rsidP="00937EBF">
            <w:pPr>
              <w:rPr>
                <w:sz w:val="24"/>
                <w:szCs w:val="24"/>
                <w:lang w:val="tt-RU"/>
              </w:rPr>
            </w:pPr>
            <w:r w:rsidRPr="00937EBF">
              <w:rPr>
                <w:sz w:val="24"/>
                <w:szCs w:val="24"/>
                <w:lang w:val="tt-RU"/>
              </w:rPr>
              <w:t>2-3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Курчакларга зоопарк</w:t>
            </w:r>
          </w:p>
          <w:p w:rsidR="006F5662" w:rsidRPr="00937EBF" w:rsidRDefault="006F5662" w:rsidP="00937EBF">
            <w:pPr>
              <w:rPr>
                <w:sz w:val="24"/>
                <w:szCs w:val="24"/>
                <w:u w:val="single"/>
                <w:lang w:val="tt-RU"/>
              </w:rPr>
            </w:pPr>
            <w:r w:rsidRPr="00937EBF">
              <w:rPr>
                <w:sz w:val="24"/>
                <w:szCs w:val="24"/>
                <w:u w:val="single"/>
                <w:lang w:val="tt-RU"/>
              </w:rPr>
              <w:t>Максат:</w:t>
            </w:r>
            <w:r w:rsidRPr="00937EBF">
              <w:rPr>
                <w:sz w:val="24"/>
                <w:szCs w:val="24"/>
                <w:lang w:val="tt-RU"/>
              </w:rPr>
              <w:t xml:space="preserve"> төрле җәнлек образларын, аларга хас билгеләрне дөрес бирү күнекмәсен камилләштерү; әвәләү күнекмәләрен камилләштерү; эшнең нәтиҗәсен күрә, дөрес бәя бирә белү күнекмәсен ныгыту.</w:t>
            </w:r>
          </w:p>
          <w:p w:rsidR="006F5662" w:rsidRPr="00937EBF" w:rsidRDefault="006F5662" w:rsidP="00937EBF">
            <w:pPr>
              <w:rPr>
                <w:sz w:val="24"/>
                <w:szCs w:val="24"/>
                <w:lang w:val="tt-RU"/>
              </w:rPr>
            </w:pPr>
          </w:p>
          <w:p w:rsidR="006F5662" w:rsidRPr="00937EBF" w:rsidRDefault="006F5662" w:rsidP="00937EBF">
            <w:pPr>
              <w:rPr>
                <w:sz w:val="24"/>
                <w:szCs w:val="24"/>
                <w:u w:val="single"/>
                <w:lang w:val="tt-RU"/>
              </w:rPr>
            </w:pPr>
          </w:p>
          <w:p w:rsidR="006F5662" w:rsidRPr="00937EBF" w:rsidRDefault="006F5662" w:rsidP="00937EBF">
            <w:pPr>
              <w:rPr>
                <w:sz w:val="24"/>
                <w:szCs w:val="24"/>
                <w:lang w:val="tt-RU"/>
              </w:rPr>
            </w:pPr>
            <w:r w:rsidRPr="00937EBF">
              <w:rPr>
                <w:b/>
                <w:sz w:val="24"/>
                <w:szCs w:val="24"/>
                <w:lang w:val="tt-RU"/>
              </w:rPr>
              <w:t xml:space="preserve">Әвәләү   </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Без уйныйбыз (коллектив эш)</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әвәләүдә хәрәкәтле уен образы булдырырга өйрәтү; уйлау-фикерләү, образлы күзаллау сәләтләрен үстерү; әвәләү алымнарын камилләштерү; коллектив эш булдыру; эшнең нәтиҗәсен күрә, дөрес бәя бирә белү күнекмәсен ныгыту.</w:t>
            </w:r>
          </w:p>
          <w:p w:rsidR="006F5662" w:rsidRPr="00937EBF" w:rsidRDefault="006F5662" w:rsidP="00937EBF">
            <w:pPr>
              <w:rPr>
                <w:sz w:val="24"/>
                <w:szCs w:val="24"/>
                <w:lang w:val="tt-RU"/>
              </w:rPr>
            </w:pPr>
          </w:p>
          <w:p w:rsidR="006F5662" w:rsidRPr="00937EBF" w:rsidRDefault="006F5662" w:rsidP="00937EBF">
            <w:pPr>
              <w:rPr>
                <w:b/>
                <w:sz w:val="24"/>
                <w:szCs w:val="24"/>
                <w:lang w:val="tt-RU"/>
              </w:rPr>
            </w:pPr>
            <w:r w:rsidRPr="00937EBF">
              <w:rPr>
                <w:b/>
                <w:sz w:val="24"/>
                <w:szCs w:val="24"/>
                <w:lang w:val="tt-RU"/>
              </w:rPr>
              <w:t>Кисеп – ябыштыру</w:t>
            </w:r>
          </w:p>
          <w:p w:rsidR="006F5662" w:rsidRPr="00937EBF" w:rsidRDefault="006F5662" w:rsidP="00937EBF">
            <w:pPr>
              <w:rPr>
                <w:sz w:val="24"/>
                <w:szCs w:val="24"/>
                <w:lang w:val="tt-RU"/>
              </w:rPr>
            </w:pPr>
            <w:r w:rsidRPr="00937EBF">
              <w:rPr>
                <w:sz w:val="24"/>
                <w:szCs w:val="24"/>
                <w:u w:val="single"/>
                <w:lang w:val="tt-RU"/>
              </w:rPr>
              <w:t>Тема:</w:t>
            </w:r>
            <w:r w:rsidRPr="00937EBF">
              <w:rPr>
                <w:sz w:val="24"/>
                <w:szCs w:val="24"/>
                <w:lang w:val="tt-RU"/>
              </w:rPr>
              <w:t xml:space="preserve"> Язгы ковер (коллектив эш)</w:t>
            </w:r>
          </w:p>
          <w:p w:rsidR="006F5662" w:rsidRPr="00937EBF" w:rsidRDefault="006F5662" w:rsidP="00937EBF">
            <w:pPr>
              <w:rPr>
                <w:sz w:val="24"/>
                <w:szCs w:val="24"/>
                <w:lang w:val="tt-RU"/>
              </w:rPr>
            </w:pPr>
            <w:r w:rsidRPr="00937EBF">
              <w:rPr>
                <w:sz w:val="24"/>
                <w:szCs w:val="24"/>
                <w:u w:val="single"/>
                <w:lang w:val="tt-RU"/>
              </w:rPr>
              <w:t>Максат:</w:t>
            </w:r>
            <w:r w:rsidRPr="00937EBF">
              <w:rPr>
                <w:sz w:val="24"/>
                <w:szCs w:val="24"/>
                <w:lang w:val="tt-RU"/>
              </w:rPr>
              <w:t xml:space="preserve"> үзара килешеп, бер-беренең фикерен тыңлап, тулы бер композиция төзергә өйрәтү; язга хас билгеләрне чагылдыру, дөрес төсләр сайлау күнекмәсен камилләштерү; образлы күзаллау сәләтләрен үстерү.</w:t>
            </w:r>
          </w:p>
        </w:tc>
        <w:tc>
          <w:tcPr>
            <w:tcW w:w="2271" w:type="dxa"/>
          </w:tcPr>
          <w:p w:rsidR="006F5662" w:rsidRPr="00937EBF" w:rsidRDefault="006F5662" w:rsidP="00937EBF">
            <w:pPr>
              <w:rPr>
                <w:sz w:val="24"/>
                <w:szCs w:val="24"/>
                <w:lang w:val="tt-RU"/>
              </w:rPr>
            </w:pPr>
            <w:r w:rsidRPr="00937EBF">
              <w:rPr>
                <w:sz w:val="24"/>
                <w:szCs w:val="24"/>
                <w:lang w:val="tt-RU"/>
              </w:rPr>
              <w:t>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пластилин, такта, салфетка, стека</w:t>
            </w: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p>
          <w:p w:rsidR="006F5662" w:rsidRPr="00937EBF" w:rsidRDefault="006F5662" w:rsidP="00937EBF">
            <w:pPr>
              <w:rPr>
                <w:sz w:val="24"/>
                <w:szCs w:val="24"/>
                <w:lang w:val="tt-RU"/>
              </w:rPr>
            </w:pPr>
            <w:r w:rsidRPr="00937EBF">
              <w:rPr>
                <w:sz w:val="24"/>
                <w:szCs w:val="24"/>
                <w:lang w:val="tt-RU"/>
              </w:rPr>
              <w:t>Ал</w:t>
            </w:r>
            <w:r w:rsidRPr="00937EBF">
              <w:rPr>
                <w:sz w:val="24"/>
                <w:szCs w:val="24"/>
              </w:rPr>
              <w:t>ь</w:t>
            </w:r>
            <w:r w:rsidRPr="00937EBF">
              <w:rPr>
                <w:sz w:val="24"/>
                <w:szCs w:val="24"/>
                <w:lang w:val="tt-RU"/>
              </w:rPr>
              <w:t>бом бите, төсле кәгаз</w:t>
            </w:r>
            <w:r w:rsidRPr="00937EBF">
              <w:rPr>
                <w:sz w:val="24"/>
                <w:szCs w:val="24"/>
              </w:rPr>
              <w:t>ь</w:t>
            </w:r>
            <w:r w:rsidRPr="00937EBF">
              <w:rPr>
                <w:sz w:val="24"/>
                <w:szCs w:val="24"/>
                <w:lang w:val="tt-RU"/>
              </w:rPr>
              <w:t>ләр, кайчы, клей, кисточка, салфетка</w:t>
            </w:r>
          </w:p>
          <w:p w:rsidR="006F5662" w:rsidRPr="00937EBF" w:rsidRDefault="006F5662" w:rsidP="00937EBF">
            <w:pPr>
              <w:rPr>
                <w:sz w:val="24"/>
                <w:szCs w:val="24"/>
                <w:lang w:val="tt-RU"/>
              </w:rPr>
            </w:pPr>
          </w:p>
        </w:tc>
      </w:tr>
      <w:tr w:rsidR="006F5662" w:rsidRPr="00937EBF" w:rsidTr="006F5662">
        <w:tc>
          <w:tcPr>
            <w:tcW w:w="1668" w:type="dxa"/>
          </w:tcPr>
          <w:p w:rsidR="006F5662" w:rsidRPr="00937EBF" w:rsidRDefault="006F5662" w:rsidP="00937EBF">
            <w:pPr>
              <w:rPr>
                <w:sz w:val="24"/>
                <w:szCs w:val="24"/>
                <w:lang w:val="tt-RU"/>
              </w:rPr>
            </w:pPr>
            <w:r w:rsidRPr="00937EBF">
              <w:rPr>
                <w:sz w:val="24"/>
                <w:szCs w:val="24"/>
                <w:lang w:val="tt-RU"/>
              </w:rPr>
              <w:t>Май</w:t>
            </w:r>
          </w:p>
          <w:p w:rsidR="006F5662" w:rsidRPr="00937EBF" w:rsidRDefault="006F5662" w:rsidP="00937EBF">
            <w:pPr>
              <w:rPr>
                <w:sz w:val="24"/>
                <w:szCs w:val="24"/>
                <w:lang w:val="tt-RU"/>
              </w:rPr>
            </w:pPr>
            <w:r w:rsidRPr="00937EBF">
              <w:rPr>
                <w:sz w:val="24"/>
                <w:szCs w:val="24"/>
                <w:lang w:val="tt-RU"/>
              </w:rPr>
              <w:t>4 атна</w:t>
            </w:r>
          </w:p>
        </w:tc>
        <w:tc>
          <w:tcPr>
            <w:tcW w:w="6378" w:type="dxa"/>
          </w:tcPr>
          <w:p w:rsidR="006F5662" w:rsidRPr="00937EBF" w:rsidRDefault="006F5662" w:rsidP="00937EBF">
            <w:pPr>
              <w:rPr>
                <w:b/>
                <w:sz w:val="24"/>
                <w:szCs w:val="24"/>
                <w:lang w:val="tt-RU"/>
              </w:rPr>
            </w:pPr>
            <w:r w:rsidRPr="00937EBF">
              <w:rPr>
                <w:b/>
                <w:sz w:val="24"/>
                <w:szCs w:val="24"/>
                <w:lang w:val="tt-RU"/>
              </w:rPr>
              <w:t>Әвәләү</w:t>
            </w:r>
          </w:p>
          <w:p w:rsidR="006F5662" w:rsidRPr="00937EBF" w:rsidRDefault="006F5662" w:rsidP="00937EBF">
            <w:pPr>
              <w:rPr>
                <w:sz w:val="24"/>
                <w:szCs w:val="24"/>
                <w:lang w:val="tt-RU"/>
              </w:rPr>
            </w:pPr>
            <w:r w:rsidRPr="00937EBF">
              <w:rPr>
                <w:sz w:val="24"/>
                <w:szCs w:val="24"/>
                <w:u w:val="single"/>
                <w:lang w:val="tt-RU"/>
              </w:rPr>
              <w:t xml:space="preserve">Тема: </w:t>
            </w:r>
            <w:r w:rsidRPr="00937EBF">
              <w:rPr>
                <w:sz w:val="24"/>
                <w:szCs w:val="24"/>
                <w:lang w:val="tt-RU"/>
              </w:rPr>
              <w:t>Кызыл Калфак</w:t>
            </w:r>
          </w:p>
          <w:p w:rsidR="006F5662" w:rsidRPr="00937EBF" w:rsidRDefault="006F5662" w:rsidP="00937EBF">
            <w:pPr>
              <w:rPr>
                <w:sz w:val="24"/>
                <w:szCs w:val="24"/>
                <w:lang w:val="tt-RU"/>
              </w:rPr>
            </w:pPr>
            <w:r w:rsidRPr="00937EBF">
              <w:rPr>
                <w:sz w:val="24"/>
                <w:szCs w:val="24"/>
                <w:u w:val="single"/>
                <w:lang w:val="tt-RU"/>
              </w:rPr>
              <w:t xml:space="preserve">Максат: </w:t>
            </w:r>
            <w:r w:rsidRPr="00937EBF">
              <w:rPr>
                <w:sz w:val="24"/>
                <w:szCs w:val="24"/>
                <w:lang w:val="tt-RU"/>
              </w:rPr>
              <w:t xml:space="preserve"> әкияти образларны әвәләү күнекмәсен камилләштерү; кеше фигурасын хәрәкәттә бирә белү күнекмәсен ныгыту; төрле әвәләү алымнарын кулланып, төсләрне дөрес сайлап эш итә белү, эшләгән эшләргә бәя бирергә өйрәтү.</w:t>
            </w:r>
          </w:p>
          <w:p w:rsidR="006F5662" w:rsidRPr="00937EBF" w:rsidRDefault="006F5662" w:rsidP="00937EBF">
            <w:pPr>
              <w:rPr>
                <w:sz w:val="24"/>
                <w:szCs w:val="24"/>
                <w:lang w:val="tt-RU"/>
              </w:rPr>
            </w:pPr>
          </w:p>
          <w:p w:rsidR="006F5662" w:rsidRPr="00937EBF" w:rsidRDefault="006F5662" w:rsidP="00937EBF">
            <w:pPr>
              <w:rPr>
                <w:sz w:val="24"/>
                <w:szCs w:val="24"/>
                <w:lang w:val="tt-RU"/>
              </w:rPr>
            </w:pPr>
          </w:p>
        </w:tc>
        <w:tc>
          <w:tcPr>
            <w:tcW w:w="2271" w:type="dxa"/>
          </w:tcPr>
          <w:p w:rsidR="006F5662" w:rsidRPr="00937EBF" w:rsidRDefault="006F5662" w:rsidP="00937EBF">
            <w:pPr>
              <w:rPr>
                <w:sz w:val="24"/>
                <w:szCs w:val="24"/>
                <w:lang w:val="tt-RU"/>
              </w:rPr>
            </w:pPr>
            <w:r w:rsidRPr="00937EBF">
              <w:rPr>
                <w:sz w:val="24"/>
                <w:szCs w:val="24"/>
                <w:lang w:val="tt-RU"/>
              </w:rPr>
              <w:t>“Кызыл Калфак” әкиятенә иллюс</w:t>
            </w:r>
            <w:r w:rsidRPr="00937EBF">
              <w:rPr>
                <w:sz w:val="24"/>
                <w:szCs w:val="24"/>
              </w:rPr>
              <w:t>трация</w:t>
            </w:r>
            <w:r w:rsidRPr="00937EBF">
              <w:rPr>
                <w:sz w:val="24"/>
                <w:szCs w:val="24"/>
                <w:lang w:val="tt-RU"/>
              </w:rPr>
              <w:t>ләр, пластилин, такта, салфетка, стека</w:t>
            </w:r>
          </w:p>
          <w:p w:rsidR="006F5662" w:rsidRPr="00937EBF" w:rsidRDefault="006F5662" w:rsidP="00937EBF">
            <w:pPr>
              <w:rPr>
                <w:sz w:val="24"/>
                <w:szCs w:val="24"/>
                <w:lang w:val="tt-RU"/>
              </w:rPr>
            </w:pPr>
          </w:p>
        </w:tc>
      </w:tr>
    </w:tbl>
    <w:p w:rsidR="006F5662" w:rsidRPr="00937EBF" w:rsidRDefault="006F5662" w:rsidP="00937EBF">
      <w:pPr>
        <w:rPr>
          <w:lang w:val="tt-RU"/>
        </w:rPr>
      </w:pPr>
    </w:p>
    <w:p w:rsidR="006F5662" w:rsidRDefault="006F5662" w:rsidP="00937EBF"/>
    <w:p w:rsidR="00D4271E" w:rsidRDefault="00D4271E" w:rsidP="00937EBF"/>
    <w:p w:rsidR="00D4271E" w:rsidRDefault="00D4271E" w:rsidP="00937EBF"/>
    <w:p w:rsidR="00D4271E" w:rsidRDefault="00D4271E" w:rsidP="00937EBF"/>
    <w:p w:rsidR="00D4271E" w:rsidRPr="00937EBF" w:rsidRDefault="00D4271E" w:rsidP="00937EBF"/>
    <w:p w:rsidR="006F5662" w:rsidRPr="00937EBF" w:rsidRDefault="006F5662" w:rsidP="00937EBF">
      <w:pPr>
        <w:pStyle w:val="Style84"/>
        <w:widowControl/>
        <w:ind w:firstLine="709"/>
        <w:jc w:val="both"/>
        <w:rPr>
          <w:rStyle w:val="FontStyle264"/>
          <w:rFonts w:ascii="Times New Roman" w:hAnsi="Times New Roman" w:cs="Times New Roman"/>
          <w:b/>
        </w:rPr>
      </w:pPr>
      <w:r w:rsidRPr="00937EBF">
        <w:rPr>
          <w:rStyle w:val="FontStyle264"/>
          <w:rFonts w:ascii="Times New Roman" w:hAnsi="Times New Roman" w:cs="Times New Roman"/>
          <w:b/>
        </w:rPr>
        <w:t>Образовательная область «Музыка»</w:t>
      </w:r>
    </w:p>
    <w:p w:rsidR="006F5662" w:rsidRPr="00937EBF" w:rsidRDefault="006F5662" w:rsidP="00937EBF">
      <w:pPr>
        <w:pStyle w:val="Style81"/>
        <w:widowControl/>
        <w:spacing w:line="240" w:lineRule="auto"/>
        <w:ind w:firstLine="709"/>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«Содержание образовательной области „Музыка" направлено на достижение цели развития музыкальности детей, способности </w:t>
      </w:r>
      <w:r w:rsidRPr="00937EBF">
        <w:rPr>
          <w:rStyle w:val="FontStyle207"/>
          <w:rFonts w:ascii="Times New Roman" w:hAnsi="Times New Roman" w:cs="Times New Roman"/>
          <w:sz w:val="24"/>
          <w:szCs w:val="24"/>
        </w:rPr>
        <w:t xml:space="preserve">эмоционально </w:t>
      </w:r>
      <w:r w:rsidRPr="00937EBF">
        <w:rPr>
          <w:rStyle w:val="FontStyle253"/>
          <w:rFonts w:ascii="Times New Roman" w:hAnsi="Times New Roman" w:cs="Times New Roman"/>
          <w:sz w:val="24"/>
          <w:szCs w:val="24"/>
        </w:rPr>
        <w:t>воспринимать музыку через решение следующих задач:</w:t>
      </w:r>
    </w:p>
    <w:p w:rsidR="006F5662" w:rsidRPr="00937EBF" w:rsidRDefault="006F5662" w:rsidP="00937EBF">
      <w:pPr>
        <w:pStyle w:val="Style97"/>
        <w:widowControl/>
        <w:numPr>
          <w:ilvl w:val="0"/>
          <w:numId w:val="12"/>
        </w:numPr>
        <w:tabs>
          <w:tab w:val="left" w:pos="547"/>
        </w:tabs>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 xml:space="preserve">развитие музыкально художественной </w:t>
      </w:r>
      <w:r w:rsidRPr="00937EBF">
        <w:rPr>
          <w:rStyle w:val="FontStyle207"/>
          <w:rFonts w:ascii="Times New Roman" w:hAnsi="Times New Roman" w:cs="Times New Roman"/>
          <w:sz w:val="24"/>
          <w:szCs w:val="24"/>
        </w:rPr>
        <w:t>деятельности;</w:t>
      </w:r>
    </w:p>
    <w:p w:rsidR="006F5662" w:rsidRPr="00937EBF" w:rsidRDefault="006F5662" w:rsidP="00937EBF">
      <w:pPr>
        <w:pStyle w:val="Style97"/>
        <w:widowControl/>
        <w:numPr>
          <w:ilvl w:val="0"/>
          <w:numId w:val="12"/>
        </w:numPr>
        <w:tabs>
          <w:tab w:val="left" w:pos="547"/>
        </w:tabs>
        <w:ind w:firstLine="709"/>
        <w:jc w:val="both"/>
        <w:rPr>
          <w:rStyle w:val="FontStyle253"/>
          <w:rFonts w:ascii="Times New Roman" w:hAnsi="Times New Roman" w:cs="Times New Roman"/>
          <w:sz w:val="24"/>
          <w:szCs w:val="24"/>
        </w:rPr>
      </w:pPr>
      <w:r w:rsidRPr="00937EBF">
        <w:rPr>
          <w:rStyle w:val="FontStyle253"/>
          <w:rFonts w:ascii="Times New Roman" w:hAnsi="Times New Roman" w:cs="Times New Roman"/>
          <w:sz w:val="24"/>
          <w:szCs w:val="24"/>
        </w:rPr>
        <w:t>приобщение к музыкальному искусству».</w:t>
      </w:r>
    </w:p>
    <w:p w:rsidR="00FB552F" w:rsidRPr="00937EBF" w:rsidRDefault="00FB552F" w:rsidP="00937EBF">
      <w:pPr>
        <w:pStyle w:val="Style97"/>
        <w:widowControl/>
        <w:tabs>
          <w:tab w:val="left" w:pos="547"/>
        </w:tabs>
        <w:jc w:val="both"/>
        <w:rPr>
          <w:rStyle w:val="FontStyle253"/>
          <w:rFonts w:ascii="Times New Roman" w:hAnsi="Times New Roman" w:cs="Times New Roman"/>
          <w:sz w:val="24"/>
          <w:szCs w:val="24"/>
        </w:rPr>
      </w:pPr>
    </w:p>
    <w:p w:rsidR="00937EBF" w:rsidRPr="00937EBF" w:rsidRDefault="00937EBF" w:rsidP="00937EBF">
      <w:pPr>
        <w:pStyle w:val="aa"/>
        <w:jc w:val="both"/>
        <w:rPr>
          <w:rStyle w:val="FontStyle253"/>
          <w:rFonts w:ascii="Times New Roman" w:hAnsi="Times New Roman" w:cs="Times New Roman"/>
          <w:b/>
          <w:sz w:val="24"/>
          <w:szCs w:val="24"/>
        </w:rPr>
      </w:pPr>
      <w:r w:rsidRPr="00937EBF">
        <w:rPr>
          <w:b/>
        </w:rPr>
        <w:t xml:space="preserve">Планируемые результаты: </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Узнает песни по мелодии.</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звуки по высоте (в пределах сексты — септимы).</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Может петь протяжно, четко произносить </w:t>
      </w:r>
      <w:r w:rsidRPr="00937EBF">
        <w:rPr>
          <w:rStyle w:val="FontStyle201"/>
          <w:rFonts w:ascii="Times New Roman" w:hAnsi="Times New Roman" w:cs="Times New Roman"/>
          <w:sz w:val="24"/>
          <w:szCs w:val="24"/>
        </w:rPr>
        <w:t xml:space="preserve">слова; </w:t>
      </w:r>
      <w:r w:rsidRPr="00937EBF">
        <w:rPr>
          <w:rStyle w:val="FontStyle207"/>
          <w:rFonts w:ascii="Times New Roman" w:hAnsi="Times New Roman" w:cs="Times New Roman"/>
          <w:sz w:val="24"/>
          <w:szCs w:val="24"/>
        </w:rPr>
        <w:t xml:space="preserve">вместе с другими </w:t>
      </w:r>
      <w:r w:rsidRPr="00937EBF">
        <w:rPr>
          <w:rStyle w:val="FontStyle227"/>
          <w:rFonts w:ascii="Times New Roman" w:hAnsi="Times New Roman" w:cs="Times New Roman"/>
          <w:sz w:val="24"/>
          <w:szCs w:val="24"/>
        </w:rPr>
        <w:t>де</w:t>
      </w:r>
      <w:r w:rsidRPr="00937EBF">
        <w:rPr>
          <w:rStyle w:val="FontStyle207"/>
          <w:rFonts w:ascii="Times New Roman" w:hAnsi="Times New Roman" w:cs="Times New Roman"/>
          <w:sz w:val="24"/>
          <w:szCs w:val="24"/>
        </w:rPr>
        <w:t>тьми—начинать и заканчивать пение.</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Выполняет движения, отвечающие характеру музыки, самостоятельно ме</w:t>
      </w:r>
      <w:r w:rsidRPr="00937EBF">
        <w:rPr>
          <w:rStyle w:val="FontStyle207"/>
          <w:rFonts w:ascii="Times New Roman" w:hAnsi="Times New Roman" w:cs="Times New Roman"/>
          <w:sz w:val="24"/>
          <w:szCs w:val="24"/>
        </w:rPr>
        <w:softHyphen/>
        <w:t xml:space="preserve">няя их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соответствии с двухчастной формой музыкального произведения.</w:t>
      </w:r>
    </w:p>
    <w:p w:rsidR="00FB552F" w:rsidRPr="00937EBF" w:rsidRDefault="00FB552F"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выполнять танцевальные движения: пружинка, подскоки, движе</w:t>
      </w:r>
      <w:r w:rsidRPr="00937EBF">
        <w:rPr>
          <w:rStyle w:val="FontStyle207"/>
          <w:rFonts w:ascii="Times New Roman" w:hAnsi="Times New Roman" w:cs="Times New Roman"/>
          <w:sz w:val="24"/>
          <w:szCs w:val="24"/>
        </w:rPr>
        <w:softHyphen/>
        <w:t xml:space="preserve">ние парами по кругу, кружение по одному и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парах. Может выполнять движения с предметами (с куклами, игрушками, ленточками).</w:t>
      </w:r>
    </w:p>
    <w:p w:rsidR="00FB552F" w:rsidRPr="00937EBF" w:rsidRDefault="00FB552F" w:rsidP="00BA5E88">
      <w:pPr>
        <w:pStyle w:val="Style11"/>
        <w:widowControl/>
        <w:spacing w:line="240" w:lineRule="auto"/>
        <w:ind w:firstLine="709"/>
        <w:rPr>
          <w:rStyle w:val="FontStyle253"/>
          <w:rFonts w:ascii="Times New Roman" w:hAnsi="Times New Roman" w:cs="Times New Roman"/>
          <w:sz w:val="24"/>
          <w:szCs w:val="24"/>
        </w:rPr>
      </w:pPr>
      <w:r w:rsidRPr="00937EBF">
        <w:rPr>
          <w:rStyle w:val="FontStyle207"/>
          <w:rFonts w:ascii="Times New Roman" w:hAnsi="Times New Roman" w:cs="Times New Roman"/>
          <w:sz w:val="24"/>
          <w:szCs w:val="24"/>
        </w:rPr>
        <w:t>Умеет играть на металлофоне про</w:t>
      </w:r>
      <w:r w:rsidR="00BA5E88">
        <w:rPr>
          <w:rStyle w:val="FontStyle207"/>
          <w:rFonts w:ascii="Times New Roman" w:hAnsi="Times New Roman" w:cs="Times New Roman"/>
          <w:sz w:val="24"/>
          <w:szCs w:val="24"/>
        </w:rPr>
        <w:t>стейшие мелодии на одном звуке.</w:t>
      </w:r>
    </w:p>
    <w:p w:rsidR="00AA49BB" w:rsidRDefault="00AA49BB" w:rsidP="00937EBF">
      <w:pPr>
        <w:pStyle w:val="Style97"/>
        <w:widowControl/>
        <w:tabs>
          <w:tab w:val="left" w:pos="547"/>
        </w:tabs>
        <w:ind w:left="709"/>
        <w:jc w:val="both"/>
        <w:rPr>
          <w:rStyle w:val="FontStyle253"/>
          <w:rFonts w:ascii="Times New Roman" w:hAnsi="Times New Roman" w:cs="Times New Roman"/>
          <w:b/>
          <w:sz w:val="24"/>
          <w:szCs w:val="24"/>
          <w:lang w:val="tt-RU"/>
        </w:rPr>
      </w:pPr>
      <w:r>
        <w:rPr>
          <w:rStyle w:val="FontStyle253"/>
          <w:rFonts w:ascii="Times New Roman" w:hAnsi="Times New Roman" w:cs="Times New Roman"/>
          <w:b/>
          <w:sz w:val="24"/>
          <w:szCs w:val="24"/>
        </w:rPr>
        <w:t>Музыка белем бир</w:t>
      </w:r>
      <w:r>
        <w:rPr>
          <w:rStyle w:val="FontStyle253"/>
          <w:rFonts w:ascii="Times New Roman" w:hAnsi="Times New Roman" w:cs="Times New Roman"/>
          <w:b/>
          <w:sz w:val="24"/>
          <w:szCs w:val="24"/>
          <w:lang w:val="tt-RU"/>
        </w:rPr>
        <w:t>ү</w:t>
      </w:r>
      <w:r>
        <w:rPr>
          <w:rStyle w:val="FontStyle253"/>
          <w:rFonts w:ascii="Times New Roman" w:hAnsi="Times New Roman" w:cs="Times New Roman"/>
          <w:b/>
          <w:sz w:val="24"/>
          <w:szCs w:val="24"/>
        </w:rPr>
        <w:t xml:space="preserve"> </w:t>
      </w:r>
      <w:r>
        <w:rPr>
          <w:rStyle w:val="FontStyle253"/>
          <w:rFonts w:ascii="Times New Roman" w:hAnsi="Times New Roman" w:cs="Times New Roman"/>
          <w:b/>
          <w:sz w:val="24"/>
          <w:szCs w:val="24"/>
          <w:lang w:val="tt-RU"/>
        </w:rPr>
        <w:t>ө</w:t>
      </w:r>
      <w:r>
        <w:rPr>
          <w:rStyle w:val="FontStyle253"/>
          <w:rFonts w:ascii="Times New Roman" w:hAnsi="Times New Roman" w:cs="Times New Roman"/>
          <w:b/>
          <w:sz w:val="24"/>
          <w:szCs w:val="24"/>
        </w:rPr>
        <w:t>лк</w:t>
      </w:r>
      <w:r>
        <w:rPr>
          <w:rStyle w:val="FontStyle253"/>
          <w:rFonts w:ascii="Times New Roman" w:hAnsi="Times New Roman" w:cs="Times New Roman"/>
          <w:b/>
          <w:sz w:val="24"/>
          <w:szCs w:val="24"/>
          <w:lang w:val="tt-RU"/>
        </w:rPr>
        <w:t>ә</w:t>
      </w:r>
      <w:r>
        <w:rPr>
          <w:rStyle w:val="FontStyle253"/>
          <w:rFonts w:ascii="Times New Roman" w:hAnsi="Times New Roman" w:cs="Times New Roman"/>
          <w:b/>
          <w:sz w:val="24"/>
          <w:szCs w:val="24"/>
        </w:rPr>
        <w:t xml:space="preserve">се буенча </w:t>
      </w:r>
      <w:r>
        <w:rPr>
          <w:rStyle w:val="FontStyle253"/>
          <w:rFonts w:ascii="Times New Roman" w:hAnsi="Times New Roman" w:cs="Times New Roman"/>
          <w:b/>
          <w:sz w:val="24"/>
          <w:szCs w:val="24"/>
          <w:lang w:val="tt-RU"/>
        </w:rPr>
        <w:t>календар</w:t>
      </w:r>
      <w:r>
        <w:rPr>
          <w:rStyle w:val="FontStyle253"/>
          <w:rFonts w:ascii="Times New Roman" w:hAnsi="Times New Roman" w:cs="Times New Roman"/>
          <w:b/>
          <w:sz w:val="24"/>
          <w:szCs w:val="24"/>
        </w:rPr>
        <w:t>ь</w:t>
      </w:r>
      <w:r>
        <w:rPr>
          <w:rStyle w:val="FontStyle253"/>
          <w:rFonts w:ascii="Times New Roman" w:hAnsi="Times New Roman" w:cs="Times New Roman"/>
          <w:b/>
          <w:sz w:val="24"/>
          <w:szCs w:val="24"/>
          <w:lang w:val="tt-RU"/>
        </w:rPr>
        <w:t>-тематик план</w:t>
      </w:r>
    </w:p>
    <w:p w:rsidR="00DD639F" w:rsidRDefault="00DD639F" w:rsidP="00937EBF">
      <w:pPr>
        <w:widowControl w:val="0"/>
        <w:ind w:firstLine="709"/>
        <w:jc w:val="center"/>
        <w:rPr>
          <w:b/>
          <w:bCs/>
          <w:color w:val="000000"/>
        </w:rPr>
      </w:pPr>
    </w:p>
    <w:p w:rsidR="000A091A" w:rsidRPr="00937EBF" w:rsidRDefault="000A091A" w:rsidP="00937EBF">
      <w:pPr>
        <w:widowControl w:val="0"/>
        <w:ind w:firstLine="709"/>
        <w:jc w:val="center"/>
        <w:rPr>
          <w:b/>
          <w:bCs/>
          <w:color w:val="000000"/>
        </w:rPr>
      </w:pPr>
      <w:r w:rsidRPr="00937EBF">
        <w:rPr>
          <w:b/>
          <w:bCs/>
          <w:color w:val="000000"/>
        </w:rPr>
        <w:t>Региональный компонент</w:t>
      </w:r>
    </w:p>
    <w:p w:rsidR="000A091A" w:rsidRPr="00937EBF" w:rsidRDefault="000A091A" w:rsidP="00937EBF">
      <w:pPr>
        <w:autoSpaceDE w:val="0"/>
        <w:autoSpaceDN w:val="0"/>
        <w:adjustRightInd w:val="0"/>
        <w:ind w:firstLine="708"/>
        <w:jc w:val="both"/>
        <w:rPr>
          <w:b/>
          <w:bCs/>
          <w:lang w:eastAsia="en-US"/>
        </w:rPr>
      </w:pPr>
    </w:p>
    <w:p w:rsidR="000A091A" w:rsidRPr="00937EBF" w:rsidRDefault="000A091A" w:rsidP="00937EBF">
      <w:pPr>
        <w:autoSpaceDE w:val="0"/>
        <w:autoSpaceDN w:val="0"/>
        <w:adjustRightInd w:val="0"/>
        <w:ind w:firstLine="708"/>
        <w:jc w:val="both"/>
      </w:pPr>
      <w:r w:rsidRPr="00937EBF">
        <w:t>Республика Татарстан – один из многонациональных регионов Российской Федерации. В Законе Республики Татарстан «Об образовании» четко определена необходимость обеспечения гуманистического, развивающего, народно-национального характера образования, связь  воспитания и обучения  с жизнью и национальными культурными традициями.</w:t>
      </w:r>
    </w:p>
    <w:p w:rsidR="000A091A" w:rsidRPr="00937EBF" w:rsidRDefault="000A091A" w:rsidP="00937EBF">
      <w:pPr>
        <w:autoSpaceDE w:val="0"/>
        <w:autoSpaceDN w:val="0"/>
        <w:adjustRightInd w:val="0"/>
        <w:ind w:firstLine="708"/>
        <w:jc w:val="both"/>
      </w:pPr>
      <w:r w:rsidRPr="00937EBF">
        <w:t>Данное приложение составлено с учетом национальных  и региональных особенностей Республики Татарстан, который предусматривает следующие направления деятельности:</w:t>
      </w:r>
    </w:p>
    <w:p w:rsidR="000A091A" w:rsidRPr="00937EBF" w:rsidRDefault="000A091A" w:rsidP="00937EBF">
      <w:pPr>
        <w:numPr>
          <w:ilvl w:val="0"/>
          <w:numId w:val="16"/>
        </w:numPr>
        <w:autoSpaceDE w:val="0"/>
        <w:autoSpaceDN w:val="0"/>
        <w:adjustRightInd w:val="0"/>
        <w:spacing w:after="200"/>
        <w:ind w:left="0" w:firstLine="180"/>
        <w:jc w:val="both"/>
      </w:pPr>
      <w:r w:rsidRPr="00937EBF">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0A091A" w:rsidRPr="00937EBF" w:rsidRDefault="000A091A" w:rsidP="00937EBF">
      <w:pPr>
        <w:numPr>
          <w:ilvl w:val="0"/>
          <w:numId w:val="16"/>
        </w:numPr>
        <w:autoSpaceDE w:val="0"/>
        <w:autoSpaceDN w:val="0"/>
        <w:adjustRightInd w:val="0"/>
        <w:spacing w:after="200"/>
        <w:ind w:left="0" w:firstLine="180"/>
        <w:jc w:val="both"/>
      </w:pPr>
      <w:r w:rsidRPr="00937EBF">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0A091A" w:rsidRPr="00937EBF" w:rsidRDefault="000A091A" w:rsidP="00937EBF">
      <w:pPr>
        <w:numPr>
          <w:ilvl w:val="0"/>
          <w:numId w:val="16"/>
        </w:numPr>
        <w:autoSpaceDE w:val="0"/>
        <w:autoSpaceDN w:val="0"/>
        <w:adjustRightInd w:val="0"/>
        <w:spacing w:after="200"/>
        <w:ind w:left="0" w:firstLine="180"/>
        <w:jc w:val="both"/>
      </w:pPr>
      <w:r w:rsidRPr="00937EBF">
        <w:t>Ознакомление с природой родного края, формирование экологической культуры.</w:t>
      </w:r>
    </w:p>
    <w:p w:rsidR="000A091A" w:rsidRPr="00937EBF" w:rsidRDefault="000A091A" w:rsidP="00937EBF">
      <w:pPr>
        <w:numPr>
          <w:ilvl w:val="0"/>
          <w:numId w:val="16"/>
        </w:numPr>
        <w:autoSpaceDE w:val="0"/>
        <w:autoSpaceDN w:val="0"/>
        <w:adjustRightInd w:val="0"/>
        <w:spacing w:after="200"/>
        <w:ind w:left="0" w:firstLine="180"/>
        <w:jc w:val="both"/>
      </w:pPr>
      <w:r w:rsidRPr="00937EBF">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A091A" w:rsidRPr="00937EBF" w:rsidRDefault="000A091A" w:rsidP="00937EBF">
      <w:pPr>
        <w:widowControl w:val="0"/>
        <w:jc w:val="both"/>
      </w:pPr>
      <w:r w:rsidRPr="00937EBF">
        <w:t>Назначение регионального компонента — защита и развитие системой образования  региональных культурных традиций и особенностей; сохранение единого образовательного пространства России; физическая направленность деятельности региона; обеспечение прав подрастающего поколения на доступное образование; вооружение дошкольников системой знаний о регионе.</w:t>
      </w:r>
    </w:p>
    <w:p w:rsidR="000A091A" w:rsidRPr="00937EBF" w:rsidRDefault="000A091A" w:rsidP="00937EBF">
      <w:pPr>
        <w:widowControl w:val="0"/>
        <w:ind w:firstLine="720"/>
        <w:jc w:val="both"/>
      </w:pPr>
      <w:r w:rsidRPr="00937EBF">
        <w:t xml:space="preserve">Обучение в региональном компоненте строится на основе преемственности поколений, уникальности природной и культурно-исторической среды и региональной </w:t>
      </w:r>
      <w:r w:rsidRPr="00937EBF">
        <w:lastRenderedPageBreak/>
        <w:t>системы образования как важнейшего фактора развития территории.</w:t>
      </w:r>
    </w:p>
    <w:p w:rsidR="000A091A" w:rsidRPr="00937EBF" w:rsidRDefault="000A091A" w:rsidP="00937EBF">
      <w:pPr>
        <w:widowControl w:val="0"/>
        <w:ind w:firstLine="720"/>
        <w:jc w:val="both"/>
      </w:pPr>
      <w:r w:rsidRPr="00937EBF">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0A091A" w:rsidRPr="00937EBF" w:rsidRDefault="000A091A" w:rsidP="00937EBF">
      <w:pPr>
        <w:widowControl w:val="0"/>
        <w:ind w:firstLine="720"/>
        <w:jc w:val="both"/>
      </w:pPr>
      <w:r w:rsidRPr="00937EBF">
        <w:t>Содержание регионального компонента образования призвано 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0A091A" w:rsidRPr="00937EBF" w:rsidRDefault="000A091A" w:rsidP="00937EBF">
      <w:pPr>
        <w:widowControl w:val="0"/>
        <w:ind w:firstLine="709"/>
        <w:jc w:val="both"/>
      </w:pPr>
      <w:r w:rsidRPr="00937EBF">
        <w:t xml:space="preserve">Для эффективной реализации культурной направленности регионального компонента дошкольного образования выявлены и обоснованы следующие педагогические условия: </w:t>
      </w:r>
    </w:p>
    <w:p w:rsidR="000A091A" w:rsidRPr="00937EBF" w:rsidRDefault="000A091A" w:rsidP="00937EBF">
      <w:pPr>
        <w:widowControl w:val="0"/>
        <w:numPr>
          <w:ilvl w:val="0"/>
          <w:numId w:val="17"/>
        </w:numPr>
        <w:tabs>
          <w:tab w:val="clear" w:pos="1429"/>
          <w:tab w:val="num" w:pos="720"/>
        </w:tabs>
        <w:ind w:left="360"/>
        <w:jc w:val="both"/>
      </w:pPr>
      <w:r w:rsidRPr="00937EBF">
        <w:t xml:space="preserve">формирование культурной направленности личности дошкольника, на основе обновления содержания регионального компонента дошкольного образования; </w:t>
      </w:r>
    </w:p>
    <w:p w:rsidR="000A091A" w:rsidRPr="00937EBF" w:rsidRDefault="000A091A" w:rsidP="00937EBF">
      <w:pPr>
        <w:widowControl w:val="0"/>
        <w:numPr>
          <w:ilvl w:val="0"/>
          <w:numId w:val="17"/>
        </w:numPr>
        <w:tabs>
          <w:tab w:val="clear" w:pos="1429"/>
          <w:tab w:val="num" w:pos="720"/>
        </w:tabs>
        <w:ind w:left="360"/>
        <w:jc w:val="both"/>
      </w:pPr>
      <w:r w:rsidRPr="00937EBF">
        <w:t xml:space="preserve">подготовка педагогического коллектива к реализации культурной направленности регионального компонента дошкольного образования; </w:t>
      </w:r>
    </w:p>
    <w:p w:rsidR="000A091A" w:rsidRPr="00937EBF" w:rsidRDefault="000A091A" w:rsidP="00937EBF">
      <w:pPr>
        <w:widowControl w:val="0"/>
        <w:numPr>
          <w:ilvl w:val="0"/>
          <w:numId w:val="17"/>
        </w:numPr>
        <w:tabs>
          <w:tab w:val="clear" w:pos="1429"/>
          <w:tab w:val="num" w:pos="720"/>
        </w:tabs>
        <w:ind w:left="360"/>
        <w:jc w:val="both"/>
      </w:pPr>
      <w:r w:rsidRPr="00937EBF">
        <w:t xml:space="preserve">создание культурно-развивающей среды ДОУ; </w:t>
      </w:r>
    </w:p>
    <w:p w:rsidR="000A091A" w:rsidRPr="00937EBF" w:rsidRDefault="000A091A" w:rsidP="00937EBF">
      <w:pPr>
        <w:widowControl w:val="0"/>
        <w:numPr>
          <w:ilvl w:val="0"/>
          <w:numId w:val="17"/>
        </w:numPr>
        <w:tabs>
          <w:tab w:val="clear" w:pos="1429"/>
          <w:tab w:val="num" w:pos="720"/>
        </w:tabs>
        <w:ind w:left="360"/>
        <w:jc w:val="both"/>
      </w:pPr>
      <w:r w:rsidRPr="00937EBF">
        <w:t xml:space="preserve">организация эффективного взаимодействия дошкольного образовательного учреждения и семьи. </w:t>
      </w:r>
    </w:p>
    <w:p w:rsidR="000A091A" w:rsidRPr="00937EBF" w:rsidRDefault="000A091A" w:rsidP="00937EBF">
      <w:pPr>
        <w:widowControl w:val="0"/>
        <w:tabs>
          <w:tab w:val="num" w:pos="720"/>
        </w:tabs>
        <w:ind w:firstLine="709"/>
        <w:jc w:val="both"/>
      </w:pPr>
      <w:r w:rsidRPr="00937EBF">
        <w:t xml:space="preserve">При определении педагогических условий реализации культурной направленности регионального компонента дошкольного образования были учтены следующие положения: </w:t>
      </w:r>
    </w:p>
    <w:p w:rsidR="000A091A" w:rsidRPr="00937EBF" w:rsidRDefault="000A091A" w:rsidP="00937EBF">
      <w:pPr>
        <w:widowControl w:val="0"/>
        <w:numPr>
          <w:ilvl w:val="0"/>
          <w:numId w:val="18"/>
        </w:numPr>
        <w:tabs>
          <w:tab w:val="clear" w:pos="1429"/>
          <w:tab w:val="num" w:pos="720"/>
        </w:tabs>
        <w:ind w:left="360"/>
        <w:jc w:val="both"/>
      </w:pPr>
      <w:r w:rsidRPr="00937EBF">
        <w:t xml:space="preserve">определение социального заказа на интеграцию личности в национальную и мировую культуру, </w:t>
      </w:r>
    </w:p>
    <w:p w:rsidR="000A091A" w:rsidRPr="00937EBF" w:rsidRDefault="000A091A" w:rsidP="00937EBF">
      <w:pPr>
        <w:widowControl w:val="0"/>
        <w:numPr>
          <w:ilvl w:val="0"/>
          <w:numId w:val="18"/>
        </w:numPr>
        <w:tabs>
          <w:tab w:val="clear" w:pos="1429"/>
          <w:tab w:val="num" w:pos="720"/>
        </w:tabs>
        <w:ind w:left="360"/>
        <w:jc w:val="both"/>
      </w:pPr>
      <w:r w:rsidRPr="00937EBF">
        <w:t xml:space="preserve">выявление специфики реализации регионального компонента дошкольного образования в области, </w:t>
      </w:r>
    </w:p>
    <w:p w:rsidR="000A091A" w:rsidRPr="00937EBF" w:rsidRDefault="000A091A" w:rsidP="00937EBF">
      <w:pPr>
        <w:autoSpaceDE w:val="0"/>
        <w:autoSpaceDN w:val="0"/>
        <w:adjustRightInd w:val="0"/>
        <w:spacing w:after="200"/>
        <w:jc w:val="both"/>
      </w:pPr>
      <w:r w:rsidRPr="00937EBF">
        <w:t>использование принципа культурализма в образовательном процессе дошкольных учреждений</w:t>
      </w:r>
      <w:r w:rsidR="006F5662" w:rsidRPr="00937EBF">
        <w:t>.</w:t>
      </w:r>
    </w:p>
    <w:p w:rsidR="006F5662" w:rsidRPr="00937EBF" w:rsidRDefault="006F5662" w:rsidP="00937EBF">
      <w:pPr>
        <w:autoSpaceDE w:val="0"/>
        <w:autoSpaceDN w:val="0"/>
        <w:adjustRightInd w:val="0"/>
        <w:spacing w:after="200"/>
        <w:rPr>
          <w:b/>
        </w:rPr>
      </w:pPr>
      <w:r w:rsidRPr="00937EBF">
        <w:t>Рабочая тетрадь является частью УМК по обучению детей русскому языку и приложением к пособию для воспитателей «Изучаем русский язык». Тетрадь предназначена для совместной работы взрослого и ребенка 4-5 лет. С помощью этой тетради закрепляется словарный запас ребенка, а также умение отвечать на вопросы и составлять предложение из 2-3 слов. В рабочую тетрадь включены учебно-игровые задания, направленные на развитие мелкой моторики, графических навыков и зрительного восприятия детей.</w:t>
      </w:r>
      <w:r w:rsidRPr="00937EBF">
        <w:br/>
      </w:r>
    </w:p>
    <w:p w:rsidR="000A091A" w:rsidRPr="00DD639F" w:rsidRDefault="000A091A" w:rsidP="00937EBF">
      <w:pPr>
        <w:pStyle w:val="Style18"/>
        <w:widowControl/>
        <w:ind w:firstLine="709"/>
        <w:jc w:val="both"/>
        <w:rPr>
          <w:rStyle w:val="FontStyle227"/>
          <w:rFonts w:ascii="Times New Roman" w:hAnsi="Times New Roman" w:cs="Times New Roman"/>
          <w:i/>
          <w:sz w:val="28"/>
          <w:szCs w:val="28"/>
        </w:rPr>
      </w:pPr>
    </w:p>
    <w:p w:rsidR="008B6ED1" w:rsidRPr="00DD639F" w:rsidRDefault="00441E93" w:rsidP="00937EBF">
      <w:pPr>
        <w:pStyle w:val="aa"/>
        <w:jc w:val="center"/>
        <w:rPr>
          <w:b/>
          <w:bCs/>
          <w:w w:val="92"/>
        </w:rPr>
      </w:pPr>
      <w:r w:rsidRPr="00DD639F">
        <w:rPr>
          <w:b/>
          <w:bCs/>
          <w:w w:val="92"/>
        </w:rPr>
        <w:t xml:space="preserve">4. </w:t>
      </w:r>
      <w:r w:rsidR="008B6ED1" w:rsidRPr="00DD639F">
        <w:rPr>
          <w:b/>
          <w:bCs/>
          <w:w w:val="92"/>
        </w:rPr>
        <w:t>Система мониторин</w:t>
      </w:r>
      <w:proofErr w:type="gramStart"/>
      <w:r w:rsidR="008B6ED1" w:rsidRPr="00DD639F">
        <w:rPr>
          <w:b/>
          <w:bCs/>
          <w:w w:val="92"/>
        </w:rPr>
        <w:t>r</w:t>
      </w:r>
      <w:proofErr w:type="gramEnd"/>
      <w:r w:rsidR="008B6ED1" w:rsidRPr="00DD639F">
        <w:rPr>
          <w:b/>
          <w:bCs/>
          <w:w w:val="92"/>
        </w:rPr>
        <w:t>а достижения детьми</w:t>
      </w:r>
    </w:p>
    <w:p w:rsidR="008B6ED1" w:rsidRPr="00DD639F" w:rsidRDefault="008B6ED1" w:rsidP="00937EBF">
      <w:pPr>
        <w:pStyle w:val="aa"/>
        <w:jc w:val="center"/>
        <w:rPr>
          <w:b/>
          <w:w w:val="57"/>
        </w:rPr>
      </w:pPr>
      <w:r w:rsidRPr="00DD639F">
        <w:rPr>
          <w:b/>
          <w:bCs/>
          <w:w w:val="92"/>
        </w:rPr>
        <w:t xml:space="preserve"> планируемых результатов освоения п</w:t>
      </w:r>
      <w:proofErr w:type="gramStart"/>
      <w:r w:rsidRPr="00DD639F">
        <w:rPr>
          <w:b/>
          <w:bCs/>
          <w:w w:val="92"/>
        </w:rPr>
        <w:t>po</w:t>
      </w:r>
      <w:proofErr w:type="gramEnd"/>
      <w:r w:rsidRPr="00DD639F">
        <w:rPr>
          <w:b/>
          <w:bCs/>
          <w:w w:val="92"/>
        </w:rPr>
        <w:t>гpaммы</w:t>
      </w:r>
    </w:p>
    <w:p w:rsidR="008B6ED1" w:rsidRPr="00937EBF" w:rsidRDefault="008B6ED1" w:rsidP="00937EBF">
      <w:pPr>
        <w:pStyle w:val="aa"/>
        <w:jc w:val="both"/>
        <w:rPr>
          <w:lang w:bidi="he-IL"/>
        </w:rPr>
      </w:pPr>
      <w:r w:rsidRPr="00DD639F">
        <w:rPr>
          <w:w w:val="115"/>
        </w:rPr>
        <w:t xml:space="preserve">      </w:t>
      </w:r>
      <w:r w:rsidRPr="00DD639F">
        <w:t xml:space="preserve">Мониторинг детского развития проводится два раза в год </w:t>
      </w:r>
      <w:r w:rsidRPr="00DD639F">
        <w:rPr>
          <w:lang w:bidi="he-IL"/>
        </w:rPr>
        <w:t xml:space="preserve">(в </w:t>
      </w:r>
      <w:r w:rsidRPr="00DD639F">
        <w:rPr>
          <w:lang w:val="tt-RU" w:bidi="he-IL"/>
        </w:rPr>
        <w:t>октябре-ноябре</w:t>
      </w:r>
      <w:r w:rsidRPr="00DD639F">
        <w:rPr>
          <w:lang w:bidi="he-IL"/>
        </w:rPr>
        <w:t xml:space="preserve"> и</w:t>
      </w:r>
      <w:r w:rsidRPr="00937EBF">
        <w:rPr>
          <w:lang w:bidi="he-IL"/>
        </w:rPr>
        <w:t xml:space="preserve"> апреле). В проведении мониторинга участвуют педагоги, психолог и медицинский работник. Основная задача мониторинга за</w:t>
      </w:r>
      <w:r w:rsidRPr="00937EBF">
        <w:rPr>
          <w:lang w:bidi="he-IL"/>
        </w:rPr>
        <w:softHyphen/>
        <w:t>ключается в том, чтобы определить степень освоения ребенком образова</w:t>
      </w:r>
      <w:r w:rsidRPr="00937EBF">
        <w:rPr>
          <w:lang w:bidi="he-IL"/>
        </w:rPr>
        <w:softHyphen/>
        <w:t xml:space="preserve">тельной программы и влияние образовательного процесса, организуемого в дошкольном учреждении, на развитие ребенка. </w:t>
      </w:r>
    </w:p>
    <w:p w:rsidR="008B6ED1" w:rsidRPr="00937EBF" w:rsidRDefault="008B6ED1" w:rsidP="00937EBF">
      <w:pPr>
        <w:pStyle w:val="aa"/>
        <w:jc w:val="both"/>
        <w:rPr>
          <w:lang w:bidi="he-IL"/>
        </w:rPr>
      </w:pPr>
      <w:r w:rsidRPr="00937EBF">
        <w:rPr>
          <w:lang w:bidi="he-IL"/>
        </w:rPr>
        <w:t xml:space="preserve">      При организации мониторинга учитывается положение Л. С. Выготского о ведущей роли обучения в детском развитии, поэтому он включает в себя два компонента: мониторинг образовательного процесса и мониторинг дет</w:t>
      </w:r>
      <w:r w:rsidRPr="00937EBF">
        <w:rPr>
          <w:lang w:bidi="he-IL"/>
        </w:rPr>
        <w:softHyphen/>
        <w:t xml:space="preserve">ского развития. Мониторинг образовательного процесса      осуществляется                через   отслеживание результатов освоения образовательной программы. а мониторинг детского развития проводится на основе оценки развития интегративных качеств ребенка. </w:t>
      </w:r>
    </w:p>
    <w:p w:rsidR="008B6ED1" w:rsidRPr="00937EBF" w:rsidRDefault="00441E93" w:rsidP="00441E93">
      <w:pPr>
        <w:pStyle w:val="aa"/>
        <w:spacing w:before="1" w:beforeAutospacing="1" w:after="1" w:afterAutospacing="1"/>
        <w:jc w:val="center"/>
        <w:rPr>
          <w:b/>
          <w:bCs/>
          <w:w w:val="91"/>
          <w:lang w:bidi="he-IL"/>
        </w:rPr>
      </w:pPr>
      <w:r>
        <w:rPr>
          <w:b/>
          <w:bCs/>
          <w:w w:val="91"/>
          <w:lang w:bidi="he-IL"/>
        </w:rPr>
        <w:lastRenderedPageBreak/>
        <w:t xml:space="preserve">4.1 </w:t>
      </w:r>
      <w:r w:rsidR="008B6ED1" w:rsidRPr="00937EBF">
        <w:rPr>
          <w:b/>
          <w:bCs/>
          <w:w w:val="91"/>
          <w:lang w:bidi="he-IL"/>
        </w:rPr>
        <w:t>Мониторинг образовательного процесса</w:t>
      </w:r>
    </w:p>
    <w:p w:rsidR="008B6ED1" w:rsidRPr="00937EBF" w:rsidRDefault="008B6ED1" w:rsidP="00937EBF">
      <w:pPr>
        <w:pStyle w:val="aa"/>
        <w:jc w:val="both"/>
        <w:rPr>
          <w:lang w:bidi="he-IL"/>
        </w:rPr>
      </w:pPr>
      <w:r w:rsidRPr="00937EBF">
        <w:rPr>
          <w:lang w:bidi="he-IL"/>
        </w:rPr>
        <w:t>Мониторинг образовательного процесса (мониторинг освоения образо</w:t>
      </w:r>
      <w:r w:rsidRPr="00937EBF">
        <w:rPr>
          <w:lang w:bidi="he-IL"/>
        </w:rPr>
        <w:softHyphen/>
        <w:t>вательной программы) проводится педагогами, ведущими занятия с до</w:t>
      </w:r>
      <w:r w:rsidRPr="00937EBF">
        <w:rPr>
          <w:lang w:bidi="he-IL"/>
        </w:rPr>
        <w:softHyphen/>
        <w:t>школьниками. Он основывается на анализе достижения детьми промежу</w:t>
      </w:r>
      <w:r w:rsidRPr="00937EBF">
        <w:rPr>
          <w:lang w:bidi="he-IL"/>
        </w:rPr>
        <w:softHyphen/>
        <w:t xml:space="preserve">точных результатов, которые описаны в каждом разделе образовательной программы. С помощью средств мониторинга образовательного процесса можно </w:t>
      </w:r>
      <w:r w:rsidRPr="00937EBF">
        <w:rPr>
          <w:lang w:bidi="he-IL"/>
        </w:rPr>
        <w:tab/>
        <w:t xml:space="preserve">оценить степень продвижения дошкольника в образовательной программе. </w:t>
      </w:r>
      <w:r w:rsidRPr="00937EBF">
        <w:rPr>
          <w:lang w:bidi="he-IL"/>
        </w:rPr>
        <w:tab/>
        <w:t>Форма проведения мониторинга преимущественно представляет собой наблюдение за активностью ребенка в различные периоды пребывания в дошкольном учреждении, анализ продуктов детской деятельности и специальные педагогические пробы, организуемые педагогом. Данные о результатах мониторинга заносятся в специальную таблицу.</w:t>
      </w:r>
      <w:r w:rsidR="00441E93">
        <w:rPr>
          <w:lang w:bidi="he-IL"/>
        </w:rPr>
        <w:t xml:space="preserve"> (Приложение № )</w:t>
      </w:r>
    </w:p>
    <w:p w:rsidR="008B6ED1" w:rsidRPr="00937EBF" w:rsidRDefault="008B6ED1" w:rsidP="00937EBF">
      <w:pPr>
        <w:tabs>
          <w:tab w:val="left" w:pos="1335"/>
        </w:tabs>
        <w:jc w:val="both"/>
      </w:pPr>
    </w:p>
    <w:p w:rsidR="008B6ED1" w:rsidRPr="00937EBF" w:rsidRDefault="00441E93" w:rsidP="00441E93">
      <w:pPr>
        <w:tabs>
          <w:tab w:val="left" w:pos="1335"/>
        </w:tabs>
        <w:jc w:val="center"/>
        <w:rPr>
          <w:b/>
        </w:rPr>
      </w:pPr>
      <w:r>
        <w:rPr>
          <w:b/>
        </w:rPr>
        <w:t xml:space="preserve">4.2 </w:t>
      </w:r>
      <w:r w:rsidR="008B6ED1" w:rsidRPr="00937EBF">
        <w:rPr>
          <w:b/>
        </w:rPr>
        <w:t>Мониторинг детского развития</w:t>
      </w:r>
    </w:p>
    <w:p w:rsidR="008B6ED1" w:rsidRPr="00937EBF" w:rsidRDefault="008B6ED1" w:rsidP="00937EBF">
      <w:pPr>
        <w:tabs>
          <w:tab w:val="left" w:pos="1335"/>
        </w:tabs>
        <w:jc w:val="both"/>
      </w:pPr>
      <w:r w:rsidRPr="00937EBF">
        <w:t xml:space="preserve">      Мониторинг детского развития осуществляется педагогами, психологом дошкольного учреждения и медицинским работником. Основная задача этого вида мониторинга – выявить  индивидуальные особенности развития каждого ребенка и наметить при необходимости индивидуальный маршрут образовательной работы для максимального раскрытия потенциала детской личности. Мониторинг детского развития включает в себя оценку физического развития ребенка. Состояния его здоровья, а также общих способностей: познавательных, коммуникативных и регуляторных </w:t>
      </w:r>
    </w:p>
    <w:p w:rsidR="008B6ED1" w:rsidRPr="00937EBF" w:rsidRDefault="008B6ED1" w:rsidP="00937EBF">
      <w:pPr>
        <w:tabs>
          <w:tab w:val="left" w:pos="1335"/>
        </w:tabs>
        <w:jc w:val="both"/>
      </w:pPr>
      <w:r w:rsidRPr="00937EBF">
        <w:t xml:space="preserve">      Диагностика познавательных способностей включает диагностику перцептивного развития, интеллектуального развития и творческих способностей детей.  Диагн</w:t>
      </w:r>
      <w:r w:rsidRPr="00937EBF">
        <w:rPr>
          <w:lang w:bidi="he-IL"/>
        </w:rPr>
        <w:t>остика коммуникативных способностей предполагает выявление способности ребенка понимать состояния и высказывания другого челове</w:t>
      </w:r>
      <w:r w:rsidRPr="00937EBF">
        <w:rPr>
          <w:lang w:bidi="he-IL"/>
        </w:rPr>
        <w:softHyphen/>
        <w:t xml:space="preserve">ка, находящегося в наблюдаемой </w:t>
      </w:r>
      <w:r w:rsidRPr="00937EBF">
        <w:rPr>
          <w:iCs/>
          <w:w w:val="86"/>
          <w:lang w:val="tt-RU" w:bidi="he-IL"/>
        </w:rPr>
        <w:t>ситуа</w:t>
      </w:r>
      <w:r w:rsidRPr="00937EBF">
        <w:rPr>
          <w:iCs/>
          <w:w w:val="86"/>
          <w:lang w:bidi="he-IL"/>
        </w:rPr>
        <w:t xml:space="preserve">ции, а также </w:t>
      </w:r>
      <w:r w:rsidRPr="00937EBF">
        <w:rPr>
          <w:lang w:bidi="he-IL"/>
        </w:rPr>
        <w:t>выражать свое отноше</w:t>
      </w:r>
      <w:r w:rsidRPr="00937EBF">
        <w:rPr>
          <w:lang w:bidi="he-IL"/>
        </w:rPr>
        <w:softHyphen/>
        <w:t>ние к происходящему в вербальной и невербальной форме. Особое внима</w:t>
      </w:r>
      <w:r w:rsidRPr="00937EBF">
        <w:rPr>
          <w:lang w:bidi="he-IL"/>
        </w:rPr>
        <w:softHyphen/>
        <w:t xml:space="preserve">ние уделяется диагностике построения высказывания ребенка и диагностике межличностных отношений внутри группы. </w:t>
      </w:r>
    </w:p>
    <w:p w:rsidR="008B6ED1" w:rsidRPr="00937EBF" w:rsidRDefault="008B6ED1" w:rsidP="00937EBF">
      <w:pPr>
        <w:pStyle w:val="aa"/>
        <w:jc w:val="both"/>
        <w:rPr>
          <w:lang w:bidi="he-IL"/>
        </w:rPr>
      </w:pPr>
      <w:r w:rsidRPr="00937EBF">
        <w:rPr>
          <w:lang w:bidi="he-IL"/>
        </w:rPr>
        <w:t xml:space="preserve">      Диагностика регуляторных способностей включает в себя диагностику эмоциональной и произвольной регуляции </w:t>
      </w:r>
      <w:r w:rsidRPr="00937EBF">
        <w:rPr>
          <w:iCs/>
          <w:lang w:bidi="he-IL"/>
        </w:rPr>
        <w:t>поведения</w:t>
      </w:r>
      <w:r w:rsidRPr="00937EBF">
        <w:rPr>
          <w:i/>
          <w:iCs/>
          <w:lang w:bidi="he-IL"/>
        </w:rPr>
        <w:t xml:space="preserve"> </w:t>
      </w:r>
      <w:r w:rsidRPr="00937EBF">
        <w:rPr>
          <w:lang w:bidi="he-IL"/>
        </w:rPr>
        <w:t>ребенка, в частнос</w:t>
      </w:r>
      <w:r w:rsidRPr="00937EBF">
        <w:rPr>
          <w:lang w:bidi="he-IL"/>
        </w:rPr>
        <w:softHyphen/>
        <w:t>ти - эмоционального принятия или отвержения ситуации, которая сложи</w:t>
      </w:r>
      <w:r w:rsidRPr="00937EBF">
        <w:rPr>
          <w:lang w:bidi="he-IL"/>
        </w:rPr>
        <w:softHyphen/>
        <w:t>лась в дошкольном учреждении, умения действовать, планировать слож</w:t>
      </w:r>
      <w:r w:rsidRPr="00937EBF">
        <w:rPr>
          <w:lang w:bidi="he-IL"/>
        </w:rPr>
        <w:softHyphen/>
        <w:t>ные действия, а также распределять роли и договариваться с партнерами по деятельности.</w:t>
      </w:r>
    </w:p>
    <w:p w:rsidR="008B6ED1" w:rsidRPr="00937EBF" w:rsidRDefault="008B6ED1" w:rsidP="00937EBF">
      <w:pPr>
        <w:pStyle w:val="aa"/>
        <w:tabs>
          <w:tab w:val="right" w:pos="7506"/>
          <w:tab w:val="right" w:pos="8471"/>
        </w:tabs>
        <w:jc w:val="both"/>
        <w:rPr>
          <w:lang w:bidi="he-IL"/>
        </w:rPr>
      </w:pPr>
      <w:r w:rsidRPr="00937EBF">
        <w:rPr>
          <w:lang w:bidi="he-IL"/>
        </w:rPr>
        <w:t xml:space="preserve">      Мониторинг детского развития осуществляется с </w:t>
      </w:r>
      <w:r w:rsidRPr="00937EBF">
        <w:rPr>
          <w:iCs/>
          <w:lang w:bidi="he-IL"/>
        </w:rPr>
        <w:t>использованием метода</w:t>
      </w:r>
    </w:p>
    <w:p w:rsidR="008B6ED1" w:rsidRPr="00937EBF" w:rsidRDefault="008B6ED1" w:rsidP="00937EBF">
      <w:pPr>
        <w:tabs>
          <w:tab w:val="left" w:pos="1335"/>
        </w:tabs>
        <w:jc w:val="both"/>
        <w:rPr>
          <w:lang w:bidi="he-IL"/>
        </w:rPr>
      </w:pPr>
      <w:r w:rsidRPr="00937EBF">
        <w:rPr>
          <w:lang w:bidi="he-IL"/>
        </w:rPr>
        <w:t>наблюдения, критериальных диагностических методик и тестовых методов.</w:t>
      </w:r>
      <w:r w:rsidR="00DD639F">
        <w:rPr>
          <w:lang w:bidi="he-IL"/>
        </w:rPr>
        <w:t xml:space="preserve"> </w:t>
      </w:r>
    </w:p>
    <w:p w:rsidR="008B6ED1" w:rsidRPr="00937EBF" w:rsidRDefault="008B6ED1" w:rsidP="00937EBF">
      <w:pPr>
        <w:tabs>
          <w:tab w:val="left" w:pos="1335"/>
        </w:tabs>
        <w:jc w:val="both"/>
        <w:rPr>
          <w:lang w:bidi="he-IL"/>
        </w:rPr>
      </w:pPr>
    </w:p>
    <w:p w:rsidR="00B32AC1" w:rsidRPr="00441E93" w:rsidRDefault="00C57C84" w:rsidP="00441E93">
      <w:pPr>
        <w:pStyle w:val="Style93"/>
        <w:widowControl/>
        <w:spacing w:line="240" w:lineRule="auto"/>
        <w:jc w:val="center"/>
        <w:rPr>
          <w:rStyle w:val="FontStyle266"/>
          <w:rFonts w:ascii="Times New Roman" w:hAnsi="Times New Roman" w:cs="Times New Roman"/>
          <w:sz w:val="24"/>
          <w:szCs w:val="24"/>
        </w:rPr>
      </w:pPr>
      <w:r>
        <w:rPr>
          <w:rStyle w:val="FontStyle266"/>
          <w:rFonts w:ascii="Times New Roman" w:hAnsi="Times New Roman" w:cs="Times New Roman"/>
          <w:sz w:val="24"/>
          <w:szCs w:val="24"/>
        </w:rPr>
        <w:t xml:space="preserve"> 5. </w:t>
      </w:r>
      <w:r w:rsidR="00B32AC1" w:rsidRPr="00441E93">
        <w:rPr>
          <w:rStyle w:val="FontStyle266"/>
          <w:rFonts w:ascii="Times New Roman" w:hAnsi="Times New Roman" w:cs="Times New Roman"/>
          <w:sz w:val="24"/>
          <w:szCs w:val="24"/>
        </w:rPr>
        <w:t>Планируемые промежуточные результаты</w:t>
      </w:r>
      <w:r w:rsidR="00441E93">
        <w:rPr>
          <w:rStyle w:val="FontStyle266"/>
          <w:rFonts w:ascii="Times New Roman" w:hAnsi="Times New Roman" w:cs="Times New Roman"/>
          <w:sz w:val="24"/>
          <w:szCs w:val="24"/>
        </w:rPr>
        <w:t xml:space="preserve"> освоения п</w:t>
      </w:r>
      <w:r w:rsidR="00B32AC1" w:rsidRPr="00441E93">
        <w:rPr>
          <w:rStyle w:val="FontStyle266"/>
          <w:rFonts w:ascii="Times New Roman" w:hAnsi="Times New Roman" w:cs="Times New Roman"/>
          <w:sz w:val="24"/>
          <w:szCs w:val="24"/>
        </w:rPr>
        <w:t>рограммы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Промежуточные результаты освоения Программы формулируются </w:t>
      </w:r>
      <w:r w:rsidRPr="00937EBF">
        <w:rPr>
          <w:rStyle w:val="FontStyle202"/>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соответствии с Федеральными государственными требованиями (ФГТ) через раскрытие динамики формирования интегративных качеств воспи</w:t>
      </w:r>
      <w:r w:rsidRPr="00937EBF">
        <w:rPr>
          <w:rStyle w:val="FontStyle207"/>
          <w:rFonts w:ascii="Times New Roman" w:hAnsi="Times New Roman" w:cs="Times New Roman"/>
          <w:sz w:val="24"/>
          <w:szCs w:val="24"/>
        </w:rPr>
        <w:softHyphen/>
        <w:t>танников в каждый возрастной период освоения Программы по всем на</w:t>
      </w:r>
      <w:r w:rsidRPr="00937EBF">
        <w:rPr>
          <w:rStyle w:val="FontStyle207"/>
          <w:rFonts w:ascii="Times New Roman" w:hAnsi="Times New Roman" w:cs="Times New Roman"/>
          <w:sz w:val="24"/>
          <w:szCs w:val="24"/>
        </w:rPr>
        <w:softHyphen/>
        <w:t>правлениям развития детей.</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К пятилетнему возрасту при успешном освоении Программы достига</w:t>
      </w:r>
      <w:r w:rsidRPr="00937EBF">
        <w:rPr>
          <w:rStyle w:val="FontStyle207"/>
          <w:rFonts w:ascii="Times New Roman" w:hAnsi="Times New Roman" w:cs="Times New Roman"/>
          <w:sz w:val="24"/>
          <w:szCs w:val="24"/>
        </w:rPr>
        <w:softHyphen/>
        <w:t>ется следующий уровень развития интегративных качеств ребенка.</w:t>
      </w:r>
    </w:p>
    <w:p w:rsidR="00B32AC1" w:rsidRPr="00937EBF" w:rsidRDefault="00B32AC1" w:rsidP="00C57C84">
      <w:pPr>
        <w:pStyle w:val="Style18"/>
        <w:widowControl/>
        <w:jc w:val="both"/>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 xml:space="preserve">Интегративное </w:t>
      </w:r>
      <w:r w:rsidRPr="00937EBF">
        <w:rPr>
          <w:rStyle w:val="FontStyle207"/>
          <w:rFonts w:ascii="Times New Roman" w:hAnsi="Times New Roman" w:cs="Times New Roman"/>
          <w:sz w:val="24"/>
          <w:szCs w:val="24"/>
        </w:rPr>
        <w:t xml:space="preserve">качество </w:t>
      </w:r>
      <w:r w:rsidR="00C57C84">
        <w:rPr>
          <w:rStyle w:val="FontStyle227"/>
          <w:rFonts w:ascii="Times New Roman" w:hAnsi="Times New Roman" w:cs="Times New Roman"/>
          <w:sz w:val="24"/>
          <w:szCs w:val="24"/>
        </w:rPr>
        <w:t xml:space="preserve">«Физически развитый, </w:t>
      </w:r>
      <w:r w:rsidRPr="00937EBF">
        <w:rPr>
          <w:rStyle w:val="FontStyle227"/>
          <w:rFonts w:ascii="Times New Roman" w:hAnsi="Times New Roman" w:cs="Times New Roman"/>
          <w:sz w:val="24"/>
          <w:szCs w:val="24"/>
        </w:rPr>
        <w:t>овладевший основными культурно-гигиеническими навыками»</w:t>
      </w:r>
    </w:p>
    <w:p w:rsidR="00B32AC1" w:rsidRPr="00937EBF" w:rsidRDefault="00C57C84" w:rsidP="00C57C84">
      <w:pPr>
        <w:pStyle w:val="Style90"/>
        <w:widowControl/>
        <w:tabs>
          <w:tab w:val="left" w:pos="5491"/>
        </w:tabs>
        <w:spacing w:line="240" w:lineRule="auto"/>
        <w:rPr>
          <w:rStyle w:val="FontStyle207"/>
          <w:rFonts w:ascii="Times New Roman" w:hAnsi="Times New Roman" w:cs="Times New Roman"/>
          <w:sz w:val="24"/>
          <w:szCs w:val="24"/>
        </w:rPr>
      </w:pPr>
      <w:r>
        <w:rPr>
          <w:rStyle w:val="FontStyle207"/>
          <w:rFonts w:ascii="Times New Roman" w:hAnsi="Times New Roman" w:cs="Times New Roman"/>
          <w:sz w:val="24"/>
          <w:szCs w:val="24"/>
        </w:rPr>
        <w:t xml:space="preserve">     </w:t>
      </w:r>
      <w:r w:rsidR="00B32AC1" w:rsidRPr="00937EBF">
        <w:rPr>
          <w:rStyle w:val="FontStyle207"/>
          <w:rFonts w:ascii="Times New Roman" w:hAnsi="Times New Roman" w:cs="Times New Roman"/>
          <w:sz w:val="24"/>
          <w:szCs w:val="24"/>
        </w:rPr>
        <w:t xml:space="preserve">Антропометрические показатели (рост, вес) в норме. </w:t>
      </w:r>
    </w:p>
    <w:p w:rsidR="00B32AC1" w:rsidRPr="00937EBF" w:rsidRDefault="00B32AC1" w:rsidP="00937EBF">
      <w:pPr>
        <w:pStyle w:val="Style90"/>
        <w:widowControl/>
        <w:tabs>
          <w:tab w:val="left" w:pos="5491"/>
        </w:tabs>
        <w:spacing w:line="240" w:lineRule="auto"/>
        <w:ind w:firstLine="709"/>
        <w:rPr>
          <w:rStyle w:val="FontStyle209"/>
          <w:rFonts w:ascii="Times New Roman" w:hAnsi="Times New Roman" w:cs="Times New Roman"/>
          <w:sz w:val="24"/>
          <w:szCs w:val="24"/>
        </w:rPr>
      </w:pPr>
      <w:r w:rsidRPr="00937EBF">
        <w:rPr>
          <w:rStyle w:val="FontStyle207"/>
          <w:rFonts w:ascii="Times New Roman" w:hAnsi="Times New Roman" w:cs="Times New Roman"/>
          <w:sz w:val="24"/>
          <w:szCs w:val="24"/>
        </w:rPr>
        <w:t xml:space="preserve">Владеет в соответствии с возрастом основными движениями. Проявляет интерес к участию </w:t>
      </w:r>
      <w:r w:rsidRPr="00937EBF">
        <w:rPr>
          <w:rStyle w:val="FontStyle202"/>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 xml:space="preserve">подвижных играх </w:t>
      </w:r>
      <w:r w:rsidRPr="00937EBF">
        <w:rPr>
          <w:rStyle w:val="FontStyle202"/>
          <w:rFonts w:ascii="Times New Roman" w:hAnsi="Times New Roman" w:cs="Times New Roman"/>
          <w:sz w:val="24"/>
          <w:szCs w:val="24"/>
        </w:rPr>
        <w:t xml:space="preserve">и </w:t>
      </w:r>
      <w:r w:rsidRPr="00937EBF">
        <w:rPr>
          <w:rStyle w:val="FontStyle207"/>
          <w:rFonts w:ascii="Times New Roman" w:hAnsi="Times New Roman" w:cs="Times New Roman"/>
          <w:sz w:val="24"/>
          <w:szCs w:val="24"/>
        </w:rPr>
        <w:t>физических упражнениях.</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Пользуется физкультурным оборудованием вне занятий (в свободное время).</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Самостоятельно выполняет доступные гигиенические процедуры. Соблюдает элементарные правила поведения во время еды, умывания. Знаком с понятиями «здоровье» и «болезнь».</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lastRenderedPageBreak/>
        <w:t>Имеет элементарные представления о некоторых составляющих здоро</w:t>
      </w:r>
      <w:r w:rsidRPr="00937EBF">
        <w:rPr>
          <w:rStyle w:val="FontStyle207"/>
          <w:rFonts w:ascii="Times New Roman" w:hAnsi="Times New Roman" w:cs="Times New Roman"/>
          <w:sz w:val="24"/>
          <w:szCs w:val="24"/>
        </w:rPr>
        <w:softHyphen/>
        <w:t>вого образа жизни: правильном питании, пользе закаливания, необходи</w:t>
      </w:r>
      <w:r w:rsidRPr="00937EBF">
        <w:rPr>
          <w:rStyle w:val="FontStyle207"/>
          <w:rFonts w:ascii="Times New Roman" w:hAnsi="Times New Roman" w:cs="Times New Roman"/>
          <w:sz w:val="24"/>
          <w:szCs w:val="24"/>
        </w:rPr>
        <w:softHyphen/>
        <w:t>мости соблюдения правил гигиены.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Знает о пользе утренней зарядки, физических упражнений.</w:t>
      </w:r>
    </w:p>
    <w:p w:rsidR="00B32AC1" w:rsidRPr="00937EBF" w:rsidRDefault="00B32AC1" w:rsidP="00C57C84">
      <w:pPr>
        <w:pStyle w:val="Style18"/>
        <w:widowControl/>
        <w:jc w:val="both"/>
        <w:rPr>
          <w:rStyle w:val="FontStyle227"/>
          <w:rFonts w:ascii="Times New Roman" w:hAnsi="Times New Roman" w:cs="Times New Roman"/>
          <w:sz w:val="24"/>
          <w:szCs w:val="24"/>
        </w:rPr>
      </w:pPr>
    </w:p>
    <w:p w:rsidR="00B32AC1" w:rsidRPr="00C57C84" w:rsidRDefault="00B32AC1" w:rsidP="00C57C84">
      <w:pPr>
        <w:pStyle w:val="Style18"/>
        <w:widowControl/>
        <w:ind w:firstLine="709"/>
        <w:jc w:val="both"/>
        <w:rPr>
          <w:rStyle w:val="FontStyle207"/>
          <w:rFonts w:ascii="Times New Roman" w:hAnsi="Times New Roman" w:cs="Times New Roman"/>
          <w:b/>
          <w:bCs/>
          <w:sz w:val="24"/>
          <w:szCs w:val="24"/>
        </w:rPr>
      </w:pPr>
      <w:r w:rsidRPr="00937EBF">
        <w:rPr>
          <w:rStyle w:val="FontStyle227"/>
          <w:rFonts w:ascii="Times New Roman" w:hAnsi="Times New Roman" w:cs="Times New Roman"/>
          <w:sz w:val="24"/>
          <w:szCs w:val="24"/>
        </w:rPr>
        <w:t>Интегративное каче</w:t>
      </w:r>
      <w:r w:rsidR="00C57C84">
        <w:rPr>
          <w:rStyle w:val="FontStyle227"/>
          <w:rFonts w:ascii="Times New Roman" w:hAnsi="Times New Roman" w:cs="Times New Roman"/>
          <w:sz w:val="24"/>
          <w:szCs w:val="24"/>
        </w:rPr>
        <w:t>ство «Любознательный, активный»</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интерес к информации, которую получает в процессе общения.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устойчивый интерес к различным видам детской деятель</w:t>
      </w:r>
      <w:r w:rsidRPr="00937EBF">
        <w:rPr>
          <w:rStyle w:val="FontStyle207"/>
          <w:rFonts w:ascii="Times New Roman" w:hAnsi="Times New Roman" w:cs="Times New Roman"/>
          <w:sz w:val="24"/>
          <w:szCs w:val="24"/>
        </w:rPr>
        <w:softHyphen/>
        <w:t>ности: конструированию, изобразительной деятельности, игре.</w:t>
      </w:r>
    </w:p>
    <w:p w:rsidR="00B32AC1" w:rsidRPr="00937EBF" w:rsidRDefault="00B32AC1" w:rsidP="00937EBF">
      <w:pPr>
        <w:pStyle w:val="Style18"/>
        <w:widowControl/>
        <w:ind w:firstLine="709"/>
        <w:jc w:val="both"/>
        <w:rPr>
          <w:rStyle w:val="FontStyle227"/>
          <w:rFonts w:ascii="Times New Roman" w:hAnsi="Times New Roman" w:cs="Times New Roman"/>
          <w:sz w:val="24"/>
          <w:szCs w:val="24"/>
        </w:rPr>
      </w:pPr>
      <w:r w:rsidRPr="00937EBF">
        <w:rPr>
          <w:rStyle w:val="FontStyle207"/>
          <w:rFonts w:ascii="Times New Roman" w:hAnsi="Times New Roman" w:cs="Times New Roman"/>
          <w:sz w:val="24"/>
          <w:szCs w:val="24"/>
        </w:rPr>
        <w:t>Проявляет любознательность, интерес к исследовательской деятельнос</w:t>
      </w:r>
      <w:r w:rsidRPr="00937EBF">
        <w:rPr>
          <w:rStyle w:val="FontStyle207"/>
          <w:rFonts w:ascii="Times New Roman" w:hAnsi="Times New Roman" w:cs="Times New Roman"/>
          <w:sz w:val="24"/>
          <w:szCs w:val="24"/>
        </w:rPr>
        <w:softHyphen/>
        <w:t>ти, экспериментированию.</w:t>
      </w:r>
    </w:p>
    <w:p w:rsidR="00B32AC1" w:rsidRPr="00937EBF" w:rsidRDefault="00B32AC1" w:rsidP="00937EBF">
      <w:pPr>
        <w:pStyle w:val="Style18"/>
        <w:widowControl/>
        <w:ind w:firstLine="709"/>
        <w:jc w:val="both"/>
        <w:rPr>
          <w:rStyle w:val="FontStyle227"/>
          <w:rFonts w:ascii="Times New Roman" w:hAnsi="Times New Roman" w:cs="Times New Roman"/>
          <w:sz w:val="24"/>
          <w:szCs w:val="24"/>
        </w:rPr>
      </w:pPr>
    </w:p>
    <w:p w:rsidR="00B32AC1" w:rsidRPr="00C57C84" w:rsidRDefault="00B32AC1" w:rsidP="00C57C84">
      <w:pPr>
        <w:pStyle w:val="Style18"/>
        <w:widowControl/>
        <w:ind w:firstLine="709"/>
        <w:jc w:val="both"/>
        <w:rPr>
          <w:rStyle w:val="FontStyle207"/>
          <w:rFonts w:ascii="Times New Roman" w:hAnsi="Times New Roman" w:cs="Times New Roman"/>
          <w:b/>
          <w:bCs/>
          <w:sz w:val="24"/>
          <w:szCs w:val="24"/>
        </w:rPr>
      </w:pPr>
      <w:r w:rsidRPr="00937EBF">
        <w:rPr>
          <w:rStyle w:val="FontStyle227"/>
          <w:rFonts w:ascii="Times New Roman" w:hAnsi="Times New Roman" w:cs="Times New Roman"/>
          <w:sz w:val="24"/>
          <w:szCs w:val="24"/>
        </w:rPr>
        <w:t>Интегративное кач</w:t>
      </w:r>
      <w:r w:rsidR="00C57C84">
        <w:rPr>
          <w:rStyle w:val="FontStyle227"/>
          <w:rFonts w:ascii="Times New Roman" w:hAnsi="Times New Roman" w:cs="Times New Roman"/>
          <w:sz w:val="24"/>
          <w:szCs w:val="24"/>
        </w:rPr>
        <w:t>ество «Эмоционально отзывчивый»</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Эмоционально откликается на переживания близких взрослых, детей, персонажей сказок и историй, мультфильмов и художественных фильмов, кукольных спектаклей.</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Понимает и употребляет в своей речи слова, обозначающие эмоцио</w:t>
      </w:r>
      <w:r w:rsidRPr="00937EBF">
        <w:rPr>
          <w:rStyle w:val="FontStyle207"/>
          <w:rFonts w:ascii="Times New Roman" w:hAnsi="Times New Roman" w:cs="Times New Roman"/>
          <w:sz w:val="24"/>
          <w:szCs w:val="24"/>
        </w:rPr>
        <w:softHyphen/>
        <w:t>нальное состояние (сердитый, печальный), этические качества (хитрый, добрый), эстетические характеристики (нарядный, красивый).</w:t>
      </w:r>
    </w:p>
    <w:p w:rsidR="00B32AC1" w:rsidRPr="00937EBF" w:rsidRDefault="00B32AC1" w:rsidP="00937EBF">
      <w:pPr>
        <w:pStyle w:val="Style14"/>
        <w:widowControl/>
        <w:ind w:firstLine="709"/>
        <w:jc w:val="both"/>
        <w:rPr>
          <w:rStyle w:val="FontStyle227"/>
          <w:rFonts w:ascii="Times New Roman" w:hAnsi="Times New Roman" w:cs="Times New Roman"/>
          <w:sz w:val="24"/>
          <w:szCs w:val="24"/>
        </w:rPr>
      </w:pPr>
    </w:p>
    <w:p w:rsidR="00B32AC1" w:rsidRPr="00937EBF" w:rsidRDefault="00B32AC1" w:rsidP="00937EBF">
      <w:pPr>
        <w:pStyle w:val="Style14"/>
        <w:widowControl/>
        <w:ind w:firstLine="709"/>
        <w:jc w:val="both"/>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 xml:space="preserve">Интегративное качество «Овладевший средствами общения </w:t>
      </w:r>
    </w:p>
    <w:p w:rsidR="00B32AC1" w:rsidRPr="00C57C84" w:rsidRDefault="00B32AC1" w:rsidP="00C57C84">
      <w:pPr>
        <w:pStyle w:val="Style14"/>
        <w:widowControl/>
        <w:ind w:firstLine="709"/>
        <w:jc w:val="both"/>
        <w:rPr>
          <w:rStyle w:val="FontStyle207"/>
          <w:rFonts w:ascii="Times New Roman" w:hAnsi="Times New Roman" w:cs="Times New Roman"/>
          <w:b/>
          <w:bCs/>
          <w:sz w:val="24"/>
          <w:szCs w:val="24"/>
        </w:rPr>
      </w:pPr>
      <w:r w:rsidRPr="00937EBF">
        <w:rPr>
          <w:rStyle w:val="FontStyle227"/>
          <w:rFonts w:ascii="Times New Roman" w:hAnsi="Times New Roman" w:cs="Times New Roman"/>
          <w:sz w:val="24"/>
          <w:szCs w:val="24"/>
        </w:rPr>
        <w:t>и способами взаимодейств</w:t>
      </w:r>
      <w:r w:rsidR="00C57C84">
        <w:rPr>
          <w:rStyle w:val="FontStyle227"/>
          <w:rFonts w:ascii="Times New Roman" w:hAnsi="Times New Roman" w:cs="Times New Roman"/>
          <w:sz w:val="24"/>
          <w:szCs w:val="24"/>
        </w:rPr>
        <w:t>ия со взрослыми и сверстниками»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умение объединяться с детьми для совместных игр, согласо</w:t>
      </w:r>
      <w:r w:rsidRPr="00937EBF">
        <w:rPr>
          <w:rStyle w:val="FontStyle207"/>
          <w:rFonts w:ascii="Times New Roman" w:hAnsi="Times New Roman" w:cs="Times New Roman"/>
          <w:sz w:val="24"/>
          <w:szCs w:val="24"/>
        </w:rPr>
        <w:softHyphen/>
        <w:t>вывать тему игры, распределять роли, поступать в соответствии с правила</w:t>
      </w:r>
      <w:r w:rsidRPr="00937EBF">
        <w:rPr>
          <w:rStyle w:val="FontStyle207"/>
          <w:rFonts w:ascii="Times New Roman" w:hAnsi="Times New Roman" w:cs="Times New Roman"/>
          <w:sz w:val="24"/>
          <w:szCs w:val="24"/>
        </w:rPr>
        <w:softHyphen/>
        <w:t>ми и общим замыслом. Умеет подбирать предметы и атрибуты для сюжетно-ролевых игр.</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При создании построек из строительного материала может участвовать в планировании действий, договариваться, рапределять материал, согласо</w:t>
      </w:r>
      <w:r w:rsidRPr="00937EBF">
        <w:rPr>
          <w:rStyle w:val="FontStyle207"/>
          <w:rFonts w:ascii="Times New Roman" w:hAnsi="Times New Roman" w:cs="Times New Roman"/>
          <w:sz w:val="24"/>
          <w:szCs w:val="24"/>
        </w:rPr>
        <w:softHyphen/>
        <w:t>вывать действия и совместными усилиями достигать результата. Умеет гчитаться с интересами товарищей.</w:t>
      </w:r>
    </w:p>
    <w:p w:rsidR="00B32AC1" w:rsidRPr="00937EBF" w:rsidRDefault="00B32AC1" w:rsidP="00937EBF">
      <w:pPr>
        <w:pStyle w:val="Style102"/>
        <w:widowControl/>
        <w:spacing w:line="240" w:lineRule="auto"/>
        <w:ind w:firstLine="709"/>
        <w:jc w:val="both"/>
        <w:rPr>
          <w:rStyle w:val="FontStyle202"/>
          <w:rFonts w:ascii="Times New Roman" w:hAnsi="Times New Roman" w:cs="Times New Roman"/>
          <w:sz w:val="24"/>
          <w:szCs w:val="24"/>
        </w:rPr>
      </w:pPr>
      <w:r w:rsidRPr="00937EBF">
        <w:rPr>
          <w:rStyle w:val="FontStyle207"/>
          <w:rFonts w:ascii="Times New Roman" w:hAnsi="Times New Roman" w:cs="Times New Roman"/>
          <w:sz w:val="24"/>
          <w:szCs w:val="24"/>
        </w:rPr>
        <w:t>Речь, при взаимодействии со сверстниками, носит преимущественно лтуативный характер. Содержание общения со взрослым выходит за пре-лы конкретной ситуации, речь при общении со взрослым становится вне</w:t>
      </w:r>
      <w:r w:rsidRPr="00937EBF">
        <w:rPr>
          <w:rStyle w:val="FontStyle202"/>
          <w:rFonts w:ascii="Times New Roman" w:hAnsi="Times New Roman" w:cs="Times New Roman"/>
          <w:sz w:val="24"/>
          <w:szCs w:val="24"/>
        </w:rPr>
        <w:t>ситуативной.</w:t>
      </w:r>
    </w:p>
    <w:p w:rsidR="00B32AC1" w:rsidRPr="00937EBF" w:rsidRDefault="00B32AC1" w:rsidP="00937EBF">
      <w:pPr>
        <w:pStyle w:val="Style102"/>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 театрализованных играх умеет интонационно выделять речь тех или иных персонажей.</w:t>
      </w:r>
    </w:p>
    <w:p w:rsidR="00B32AC1" w:rsidRPr="00937EBF" w:rsidRDefault="00B32AC1" w:rsidP="00937EBF">
      <w:pPr>
        <w:pStyle w:val="Style102"/>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Делает попытки решать спорные вопросы и улаживать конфликты с помощью речи: убеждать, доказывать, объяснять.</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Может проявить инициативу в оказании помощи товарищам, взрослым.</w:t>
      </w:r>
    </w:p>
    <w:p w:rsidR="00B32AC1" w:rsidRPr="00C57C84" w:rsidRDefault="00B32AC1" w:rsidP="00C57C84">
      <w:pPr>
        <w:pStyle w:val="Style11"/>
        <w:widowControl/>
        <w:spacing w:line="240" w:lineRule="auto"/>
        <w:ind w:firstLine="709"/>
        <w:rPr>
          <w:rStyle w:val="FontStyle227"/>
          <w:rFonts w:ascii="Times New Roman" w:hAnsi="Times New Roman" w:cs="Times New Roman"/>
          <w:b w:val="0"/>
          <w:bCs w:val="0"/>
          <w:sz w:val="24"/>
          <w:szCs w:val="24"/>
        </w:rPr>
      </w:pPr>
      <w:r w:rsidRPr="00937EBF">
        <w:rPr>
          <w:rStyle w:val="FontStyle207"/>
          <w:rFonts w:ascii="Times New Roman" w:hAnsi="Times New Roman" w:cs="Times New Roman"/>
          <w:sz w:val="24"/>
          <w:szCs w:val="24"/>
        </w:rPr>
        <w:t>В взаимоотношениях со сверстниками проявляет избирательность, которая выражается в предпочтении одних детей другим. Появляютс</w:t>
      </w:r>
      <w:r w:rsidR="00C57C84">
        <w:rPr>
          <w:rStyle w:val="FontStyle207"/>
          <w:rFonts w:ascii="Times New Roman" w:hAnsi="Times New Roman" w:cs="Times New Roman"/>
          <w:sz w:val="24"/>
          <w:szCs w:val="24"/>
        </w:rPr>
        <w:t>я постоянные партнеры по играм.</w:t>
      </w:r>
    </w:p>
    <w:p w:rsidR="00B32AC1" w:rsidRPr="00C57C84" w:rsidRDefault="00B32AC1" w:rsidP="00C57C84">
      <w:pPr>
        <w:pStyle w:val="Style14"/>
        <w:widowControl/>
        <w:ind w:firstLine="709"/>
        <w:jc w:val="both"/>
        <w:rPr>
          <w:rStyle w:val="FontStyle207"/>
          <w:rFonts w:ascii="Times New Roman" w:hAnsi="Times New Roman" w:cs="Times New Roman"/>
          <w:b/>
          <w:bCs/>
          <w:sz w:val="24"/>
          <w:szCs w:val="24"/>
        </w:rPr>
      </w:pPr>
      <w:r w:rsidRPr="00937EBF">
        <w:rPr>
          <w:rStyle w:val="FontStyle227"/>
          <w:rFonts w:ascii="Times New Roman" w:hAnsi="Times New Roman" w:cs="Times New Roman"/>
          <w:sz w:val="24"/>
          <w:szCs w:val="24"/>
        </w:rPr>
        <w:t>Интегративное качество «Способный управлять своим поведением  и планировать свои действия на основе первичных ценностных представлений, соблюдающий элементарные общеприня</w:t>
      </w:r>
      <w:r w:rsidR="00C57C84">
        <w:rPr>
          <w:rStyle w:val="FontStyle227"/>
          <w:rFonts w:ascii="Times New Roman" w:hAnsi="Times New Roman" w:cs="Times New Roman"/>
          <w:sz w:val="24"/>
          <w:szCs w:val="24"/>
        </w:rPr>
        <w:t>тые нормы  и правила поведения»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Разделяет игровые и реальные взаимодействия. Умеет планировать последовательность действий.</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 процессе игры может менять роли. Умеет соблюдать правила игры.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личное отношение к соблюдению (и нарушению) мораль</w:t>
      </w:r>
      <w:r w:rsidRPr="00937EBF">
        <w:rPr>
          <w:rStyle w:val="FontStyle207"/>
          <w:rFonts w:ascii="Times New Roman" w:hAnsi="Times New Roman" w:cs="Times New Roman"/>
          <w:sz w:val="24"/>
          <w:szCs w:val="24"/>
        </w:rPr>
        <w:softHyphen/>
        <w:t>ных норм (стремится к справедливости, испытывает чувство стыда при неблаговидных поступках).</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Самостоятельно или после напоминания со стороны взрослого исполь</w:t>
      </w:r>
      <w:r w:rsidRPr="00937EBF">
        <w:rPr>
          <w:rStyle w:val="FontStyle207"/>
          <w:rFonts w:ascii="Times New Roman" w:hAnsi="Times New Roman" w:cs="Times New Roman"/>
          <w:sz w:val="24"/>
          <w:szCs w:val="24"/>
        </w:rPr>
        <w:softHyphen/>
        <w:t>зует в общении со взрослым «вежливые» слова, обращается к сотрудникам детского сада по имени-отчеству.</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(сам или при помощи взрослого) вежливо выражать свою просьбу, благодарить за оказанную услугу.</w:t>
      </w:r>
    </w:p>
    <w:p w:rsidR="00B32AC1" w:rsidRPr="00C57C84" w:rsidRDefault="00B32AC1" w:rsidP="00C57C84">
      <w:pPr>
        <w:pStyle w:val="Style11"/>
        <w:widowControl/>
        <w:spacing w:line="240" w:lineRule="auto"/>
        <w:ind w:firstLine="709"/>
        <w:rPr>
          <w:rStyle w:val="FontStyle227"/>
          <w:rFonts w:ascii="Times New Roman" w:hAnsi="Times New Roman" w:cs="Times New Roman"/>
          <w:b w:val="0"/>
          <w:bCs w:val="0"/>
          <w:sz w:val="24"/>
          <w:szCs w:val="24"/>
        </w:rPr>
      </w:pPr>
      <w:r w:rsidRPr="00937EBF">
        <w:rPr>
          <w:rStyle w:val="FontStyle207"/>
          <w:rFonts w:ascii="Times New Roman" w:hAnsi="Times New Roman" w:cs="Times New Roman"/>
          <w:sz w:val="24"/>
          <w:szCs w:val="24"/>
        </w:rPr>
        <w:t>Знает, что нельзя в</w:t>
      </w:r>
      <w:r w:rsidR="00C57C84">
        <w:rPr>
          <w:rStyle w:val="FontStyle207"/>
          <w:rFonts w:ascii="Times New Roman" w:hAnsi="Times New Roman" w:cs="Times New Roman"/>
          <w:sz w:val="24"/>
          <w:szCs w:val="24"/>
        </w:rPr>
        <w:t>мешиваться в разговор взрослых.</w:t>
      </w:r>
    </w:p>
    <w:p w:rsidR="00B32AC1" w:rsidRPr="00937EBF" w:rsidRDefault="00B32AC1" w:rsidP="00937EBF">
      <w:pPr>
        <w:pStyle w:val="Style86"/>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lastRenderedPageBreak/>
        <w:t>Интегративное качество «Способный решать интеллектуальные</w:t>
      </w:r>
    </w:p>
    <w:p w:rsidR="00B32AC1" w:rsidRPr="00937EBF" w:rsidRDefault="00B32AC1" w:rsidP="00C57C84">
      <w:pPr>
        <w:pStyle w:val="Style86"/>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и личностные задачи (</w:t>
      </w:r>
      <w:r w:rsidR="00C57C84">
        <w:rPr>
          <w:rStyle w:val="FontStyle227"/>
          <w:rFonts w:ascii="Times New Roman" w:hAnsi="Times New Roman" w:cs="Times New Roman"/>
          <w:sz w:val="24"/>
          <w:szCs w:val="24"/>
        </w:rPr>
        <w:t>проблемы), адекватные возрасту»</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Владеет элементарными навыками самообслуживания. </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Ориентируется в пространстве детского сада. </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Умеет играть в простейшие настольно-печатные игры. </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инициативу и самостоятельность в организации знакомых игр с небольшой группой детей.</w:t>
      </w:r>
    </w:p>
    <w:p w:rsidR="00B32AC1" w:rsidRPr="00937EBF" w:rsidRDefault="00B32AC1" w:rsidP="00937EBF">
      <w:pPr>
        <w:pStyle w:val="Style90"/>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инициативу в выборе роли, сюжета, средств перевоплоще</w:t>
      </w:r>
      <w:r w:rsidRPr="00937EBF">
        <w:rPr>
          <w:rStyle w:val="FontStyle207"/>
          <w:rFonts w:ascii="Times New Roman" w:hAnsi="Times New Roman" w:cs="Times New Roman"/>
          <w:sz w:val="24"/>
          <w:szCs w:val="24"/>
        </w:rPr>
        <w:softHyphen/>
        <w:t>ния в театрализованных играх.</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Предпринимает попытки самостоятельного обследования предметов, используя знакомые и новые способы, при этом активно применяет все органы чувств (осязание, зрение, слух, вкус, обоняние, сенсорно-моторные действия).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конструировать по собственному замыслу.</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использовать простые схематические изображения для реше</w:t>
      </w:r>
      <w:r w:rsidRPr="00937EBF">
        <w:rPr>
          <w:rStyle w:val="FontStyle207"/>
          <w:rFonts w:ascii="Times New Roman" w:hAnsi="Times New Roman" w:cs="Times New Roman"/>
          <w:sz w:val="24"/>
          <w:szCs w:val="24"/>
        </w:rPr>
        <w:softHyphen/>
        <w:t>ния несложных задач, строить по схеме, решать лабиринтные задачи.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Начинает появляться образное предвосхищение. На основе пространст</w:t>
      </w:r>
      <w:r w:rsidRPr="00937EBF">
        <w:rPr>
          <w:rStyle w:val="FontStyle207"/>
          <w:rFonts w:ascii="Times New Roman" w:hAnsi="Times New Roman" w:cs="Times New Roman"/>
          <w:sz w:val="24"/>
          <w:szCs w:val="24"/>
        </w:rPr>
        <w:softHyphen/>
        <w:t>венного расположения объектов может сказать, что произойдет в результа</w:t>
      </w:r>
      <w:r w:rsidRPr="00937EBF">
        <w:rPr>
          <w:rStyle w:val="FontStyle207"/>
          <w:rFonts w:ascii="Times New Roman" w:hAnsi="Times New Roman" w:cs="Times New Roman"/>
          <w:sz w:val="24"/>
          <w:szCs w:val="24"/>
        </w:rPr>
        <w:softHyphen/>
        <w:t>те их взаимодействия.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самостоятельно придумать небольшую сказку на заданную тему.</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самостоятельно находить интересное для себя занятие.</w:t>
      </w:r>
    </w:p>
    <w:p w:rsidR="00B32AC1" w:rsidRPr="00937EBF" w:rsidRDefault="00B32AC1" w:rsidP="00937EBF">
      <w:pPr>
        <w:pStyle w:val="Style86"/>
        <w:widowControl/>
        <w:ind w:firstLine="709"/>
        <w:rPr>
          <w:rStyle w:val="FontStyle227"/>
          <w:rFonts w:ascii="Times New Roman" w:hAnsi="Times New Roman" w:cs="Times New Roman"/>
          <w:sz w:val="24"/>
          <w:szCs w:val="24"/>
        </w:rPr>
      </w:pPr>
    </w:p>
    <w:p w:rsidR="00B32AC1" w:rsidRPr="00937EBF" w:rsidRDefault="00B32AC1" w:rsidP="00937EBF">
      <w:pPr>
        <w:pStyle w:val="Style86"/>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 xml:space="preserve">Интегративное качество «имеющий первичные представления </w:t>
      </w:r>
    </w:p>
    <w:p w:rsidR="00B32AC1" w:rsidRPr="00937EBF" w:rsidRDefault="00B32AC1" w:rsidP="00C57C84">
      <w:pPr>
        <w:pStyle w:val="Style86"/>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о себе, семье, обществе, госу</w:t>
      </w:r>
      <w:r w:rsidR="00C57C84">
        <w:rPr>
          <w:rStyle w:val="FontStyle227"/>
          <w:rFonts w:ascii="Times New Roman" w:hAnsi="Times New Roman" w:cs="Times New Roman"/>
          <w:sz w:val="24"/>
          <w:szCs w:val="24"/>
        </w:rPr>
        <w:t>дарстве, мире и природе"</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Знает свое имя и фамилию, возраст, имена членов своей семьи. Может рассказать о своем родном городе (поселке, селе), назвать его, Знает некоторые государственные праздники.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Имеет представление о Российской армии, ее роли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защите Родины. Знает некоторые военные профессии.</w:t>
      </w:r>
    </w:p>
    <w:p w:rsidR="00B32AC1" w:rsidRPr="00937EBF" w:rsidRDefault="00B32AC1" w:rsidP="00937EBF">
      <w:pPr>
        <w:pStyle w:val="Style86"/>
        <w:widowControl/>
        <w:ind w:firstLine="709"/>
        <w:rPr>
          <w:rStyle w:val="FontStyle227"/>
          <w:rFonts w:ascii="Times New Roman" w:hAnsi="Times New Roman" w:cs="Times New Roman"/>
          <w:sz w:val="24"/>
          <w:szCs w:val="24"/>
        </w:rPr>
      </w:pPr>
    </w:p>
    <w:p w:rsidR="00B32AC1" w:rsidRPr="00937EBF" w:rsidRDefault="00B32AC1" w:rsidP="00937EBF">
      <w:pPr>
        <w:pStyle w:val="Style86"/>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 xml:space="preserve">Интегративное качество «Овладевший универсальными  </w:t>
      </w:r>
    </w:p>
    <w:p w:rsidR="00B32AC1" w:rsidRPr="00937EBF" w:rsidRDefault="00B32AC1" w:rsidP="00C57C84">
      <w:pPr>
        <w:pStyle w:val="Style86"/>
        <w:widowControl/>
        <w:ind w:firstLine="709"/>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пред</w:t>
      </w:r>
      <w:r w:rsidR="00C57C84">
        <w:rPr>
          <w:rStyle w:val="FontStyle227"/>
          <w:rFonts w:ascii="Times New Roman" w:hAnsi="Times New Roman" w:cs="Times New Roman"/>
          <w:sz w:val="24"/>
          <w:szCs w:val="24"/>
        </w:rPr>
        <w:t>посылками учебной деятельности»</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Выполняет индивидуальные и коллективные поручения.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Проявляет предпосылки ответственного отношения к порученному за</w:t>
      </w:r>
      <w:r w:rsidRPr="00937EBF">
        <w:rPr>
          <w:rStyle w:val="FontStyle207"/>
          <w:rFonts w:ascii="Times New Roman" w:hAnsi="Times New Roman" w:cs="Times New Roman"/>
          <w:sz w:val="24"/>
          <w:szCs w:val="24"/>
        </w:rPr>
        <w:softHyphen/>
        <w:t>данию, стремится выполнить его хорошо.</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удерживать в памяти при выполнении каких-либо действий несложное условие.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принять задачу на запоминание, помнит поручение взрослого; может выучить небольшое стихотворение.</w:t>
      </w:r>
    </w:p>
    <w:p w:rsidR="00B32AC1" w:rsidRPr="00937EBF" w:rsidRDefault="00B32AC1" w:rsidP="00937EBF">
      <w:pPr>
        <w:pStyle w:val="Style52"/>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Может описать предмет, картину, составить рассказ по картинке, пере</w:t>
      </w:r>
      <w:r w:rsidRPr="00937EBF">
        <w:rPr>
          <w:rStyle w:val="FontStyle207"/>
          <w:rFonts w:ascii="Times New Roman" w:hAnsi="Times New Roman" w:cs="Times New Roman"/>
          <w:sz w:val="24"/>
          <w:szCs w:val="24"/>
        </w:rPr>
        <w:softHyphen/>
        <w:t>мазать наиболее выразительный и динамичный отрывок из сказки.</w:t>
      </w:r>
    </w:p>
    <w:p w:rsidR="00B32AC1" w:rsidRPr="00937EBF" w:rsidRDefault="00B32AC1" w:rsidP="00937EBF">
      <w:pPr>
        <w:pStyle w:val="Style18"/>
        <w:widowControl/>
        <w:ind w:firstLine="709"/>
        <w:jc w:val="both"/>
        <w:rPr>
          <w:rStyle w:val="FontStyle227"/>
          <w:rFonts w:ascii="Times New Roman" w:hAnsi="Times New Roman" w:cs="Times New Roman"/>
          <w:sz w:val="24"/>
          <w:szCs w:val="24"/>
        </w:rPr>
      </w:pPr>
      <w:r w:rsidRPr="00937EBF">
        <w:rPr>
          <w:rStyle w:val="FontStyle207"/>
          <w:rFonts w:ascii="Times New Roman" w:hAnsi="Times New Roman" w:cs="Times New Roman"/>
          <w:sz w:val="24"/>
          <w:szCs w:val="24"/>
        </w:rPr>
        <w:t xml:space="preserve">Способен сосредоточенно действовать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течение 15-20 минут.</w:t>
      </w:r>
    </w:p>
    <w:p w:rsidR="00B32AC1" w:rsidRPr="00937EBF" w:rsidRDefault="00B32AC1" w:rsidP="00937EBF">
      <w:pPr>
        <w:pStyle w:val="Style18"/>
        <w:widowControl/>
        <w:ind w:firstLine="709"/>
        <w:jc w:val="both"/>
        <w:rPr>
          <w:rStyle w:val="FontStyle227"/>
          <w:rFonts w:ascii="Times New Roman" w:hAnsi="Times New Roman" w:cs="Times New Roman"/>
          <w:sz w:val="24"/>
          <w:szCs w:val="24"/>
        </w:rPr>
      </w:pPr>
    </w:p>
    <w:p w:rsidR="00B32AC1" w:rsidRPr="00937EBF" w:rsidRDefault="00B32AC1" w:rsidP="00937EBF">
      <w:pPr>
        <w:pStyle w:val="Style18"/>
        <w:widowControl/>
        <w:ind w:firstLine="709"/>
        <w:jc w:val="both"/>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 xml:space="preserve">Интегративное качество «Овладевший необходимыми </w:t>
      </w:r>
    </w:p>
    <w:p w:rsidR="00B32AC1" w:rsidRPr="00937EBF" w:rsidRDefault="00B32AC1" w:rsidP="00937EBF">
      <w:pPr>
        <w:pStyle w:val="Style18"/>
        <w:widowControl/>
        <w:ind w:firstLine="709"/>
        <w:jc w:val="both"/>
        <w:rPr>
          <w:rStyle w:val="FontStyle227"/>
          <w:rFonts w:ascii="Times New Roman" w:hAnsi="Times New Roman" w:cs="Times New Roman"/>
          <w:sz w:val="24"/>
          <w:szCs w:val="24"/>
        </w:rPr>
      </w:pPr>
      <w:r w:rsidRPr="00937EBF">
        <w:rPr>
          <w:rStyle w:val="FontStyle227"/>
          <w:rFonts w:ascii="Times New Roman" w:hAnsi="Times New Roman" w:cs="Times New Roman"/>
          <w:sz w:val="24"/>
          <w:szCs w:val="24"/>
        </w:rPr>
        <w:t>умениями и навыками»</w:t>
      </w:r>
    </w:p>
    <w:p w:rsidR="00C57C84" w:rsidRDefault="00B32AC1" w:rsidP="00DD639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 ребенка сформированы умения и навыки, необходимые для осуществления различных видов детской деятельности.</w:t>
      </w:r>
    </w:p>
    <w:p w:rsidR="00B32AC1" w:rsidRPr="00937EBF" w:rsidRDefault="00B32AC1" w:rsidP="00DD639F">
      <w:pPr>
        <w:pStyle w:val="Style99"/>
        <w:widowControl/>
        <w:jc w:val="both"/>
        <w:rPr>
          <w:rStyle w:val="FontStyle267"/>
          <w:rFonts w:ascii="Times New Roman" w:hAnsi="Times New Roman" w:cs="Times New Roman"/>
          <w:sz w:val="24"/>
          <w:szCs w:val="24"/>
        </w:rPr>
      </w:pPr>
    </w:p>
    <w:p w:rsidR="00B32AC1" w:rsidRPr="00937EBF" w:rsidRDefault="00B32AC1" w:rsidP="00C57C84">
      <w:pPr>
        <w:pStyle w:val="Style99"/>
        <w:widowControl/>
        <w:ind w:firstLine="709"/>
        <w:jc w:val="both"/>
        <w:rPr>
          <w:rStyle w:val="FontStyle207"/>
          <w:rFonts w:ascii="Times New Roman" w:hAnsi="Times New Roman" w:cs="Times New Roman"/>
          <w:sz w:val="24"/>
          <w:szCs w:val="24"/>
        </w:rPr>
      </w:pPr>
      <w:r w:rsidRPr="00C57C84">
        <w:rPr>
          <w:rStyle w:val="FontStyle267"/>
          <w:rFonts w:ascii="Times New Roman" w:hAnsi="Times New Roman" w:cs="Times New Roman"/>
          <w:b/>
          <w:sz w:val="24"/>
          <w:szCs w:val="24"/>
        </w:rPr>
        <w:t>Образовательная область «Здоровье</w:t>
      </w:r>
      <w:r w:rsidR="00C57C84">
        <w:rPr>
          <w:rStyle w:val="FontStyle267"/>
          <w:rFonts w:ascii="Times New Roman" w:hAnsi="Times New Roman" w:cs="Times New Roman"/>
          <w:sz w:val="24"/>
          <w:szCs w:val="24"/>
        </w:rPr>
        <w:t>»</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Соблюдает элементарные правила гигиены (по мере необходимости </w:t>
      </w:r>
      <w:r w:rsidRPr="00937EBF">
        <w:rPr>
          <w:rStyle w:val="FontStyle217"/>
          <w:rFonts w:ascii="Times New Roman" w:hAnsi="Times New Roman" w:cs="Times New Roman"/>
          <w:sz w:val="24"/>
          <w:szCs w:val="24"/>
        </w:rPr>
        <w:t xml:space="preserve">-Т </w:t>
      </w:r>
      <w:r w:rsidRPr="00937EBF">
        <w:rPr>
          <w:rStyle w:val="FontStyle207"/>
          <w:rFonts w:ascii="Times New Roman" w:hAnsi="Times New Roman" w:cs="Times New Roman"/>
          <w:sz w:val="24"/>
          <w:szCs w:val="24"/>
        </w:rPr>
        <w:t>руки с мылом, пользуется расческой, носовым платком, прикрывает ^»;т при кашле).</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Обращается за помощью к взрослым при заболевании, травме. Соблюдает элементарные правила приема пищи (правильно пользуется левыми приборами, салфеткой, полоскает рот после еды).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p>
    <w:p w:rsidR="00B32AC1" w:rsidRPr="00C57C84" w:rsidRDefault="00B32AC1" w:rsidP="00C57C84">
      <w:pPr>
        <w:pStyle w:val="Style11"/>
        <w:widowControl/>
        <w:spacing w:line="240" w:lineRule="auto"/>
        <w:ind w:firstLine="709"/>
        <w:rPr>
          <w:rStyle w:val="FontStyle207"/>
          <w:rFonts w:ascii="Times New Roman" w:hAnsi="Times New Roman" w:cs="Times New Roman"/>
          <w:b/>
          <w:sz w:val="24"/>
          <w:szCs w:val="24"/>
        </w:rPr>
      </w:pPr>
      <w:r w:rsidRPr="00C57C84">
        <w:rPr>
          <w:rStyle w:val="FontStyle267"/>
          <w:rFonts w:ascii="Times New Roman" w:hAnsi="Times New Roman" w:cs="Times New Roman"/>
          <w:b/>
          <w:sz w:val="24"/>
          <w:szCs w:val="24"/>
        </w:rPr>
        <w:t>Образовательная область «Физическая культура»</w:t>
      </w:r>
    </w:p>
    <w:p w:rsidR="00B32AC1" w:rsidRPr="00937EBF" w:rsidRDefault="00B32AC1" w:rsidP="00937EBF">
      <w:pPr>
        <w:pStyle w:val="Style52"/>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Принимает правильное исходное положение при метании; может метать предметы разными способами правой и левой рукой; отбивает мяч о землю (пол) не менее 5 раз подряд.</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Может ловить мяч кистями рук с расстояния до 1,5 м. </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строиться в колонну по одному, парами, в круг, шеренгу.</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Может скользить самостоятельно по ледяным дорожкам (длина 5 м).</w:t>
      </w:r>
    </w:p>
    <w:p w:rsidR="00B32AC1" w:rsidRPr="00937EBF" w:rsidRDefault="00B32AC1"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Ходит на лыжах скользящим шагом на расстояние до 500 м, выполняет ; поворот переступанием, поднимается на горку.</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Ориентируется в пространстве, находит левую и правую стороны. </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Выполняет упражнения, демонстрируя выразительность, грациозность, пластичность движений.</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p>
    <w:p w:rsidR="00B32AC1" w:rsidRPr="00C57C84" w:rsidRDefault="00B32AC1" w:rsidP="00C57C84">
      <w:pPr>
        <w:pStyle w:val="Style24"/>
        <w:widowControl/>
        <w:spacing w:line="240" w:lineRule="auto"/>
        <w:ind w:firstLine="709"/>
        <w:jc w:val="both"/>
        <w:rPr>
          <w:rStyle w:val="FontStyle227"/>
          <w:rFonts w:ascii="Times New Roman" w:hAnsi="Times New Roman" w:cs="Times New Roman"/>
          <w:bCs w:val="0"/>
          <w:sz w:val="24"/>
          <w:szCs w:val="24"/>
        </w:rPr>
      </w:pPr>
      <w:r w:rsidRPr="00C57C84">
        <w:rPr>
          <w:rStyle w:val="FontStyle267"/>
          <w:rFonts w:ascii="Times New Roman" w:hAnsi="Times New Roman" w:cs="Times New Roman"/>
          <w:b/>
          <w:sz w:val="24"/>
          <w:szCs w:val="24"/>
        </w:rPr>
        <w:t>Образов</w:t>
      </w:r>
      <w:r w:rsidR="00C57C84">
        <w:rPr>
          <w:rStyle w:val="FontStyle267"/>
          <w:rFonts w:ascii="Times New Roman" w:hAnsi="Times New Roman" w:cs="Times New Roman"/>
          <w:b/>
          <w:sz w:val="24"/>
          <w:szCs w:val="24"/>
        </w:rPr>
        <w:t>ательная область «Социализация»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Объединяясь в игре со сверстниками, может принимать на себя роль, владеет способом ролевого поведения.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Соблюдает ролевое соподчинение (продавец — покупатель) и ведет ро</w:t>
      </w:r>
      <w:r w:rsidRPr="00937EBF">
        <w:rPr>
          <w:rStyle w:val="FontStyle207"/>
          <w:rFonts w:ascii="Times New Roman" w:hAnsi="Times New Roman" w:cs="Times New Roman"/>
          <w:sz w:val="24"/>
          <w:szCs w:val="24"/>
        </w:rPr>
        <w:softHyphen/>
        <w:t>левые диалоги.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Взаимодействуя со сверстниками, проявляет инициативу и предлагает новые роли или действия, обогащает сюжет.</w:t>
      </w:r>
    </w:p>
    <w:p w:rsidR="00B32AC1" w:rsidRPr="00937EBF" w:rsidRDefault="00B32AC1"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 дидактических играх ггротивостоит трудностям, подчиняется правилам.</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 настольно-печатных играх может выступать в роли ведущего, объяс</w:t>
      </w:r>
      <w:r w:rsidRPr="00937EBF">
        <w:rPr>
          <w:rStyle w:val="FontStyle207"/>
          <w:rFonts w:ascii="Times New Roman" w:hAnsi="Times New Roman" w:cs="Times New Roman"/>
          <w:sz w:val="24"/>
          <w:szCs w:val="24"/>
        </w:rPr>
        <w:softHyphen/>
        <w:t>нять сверстникам правила игры.</w:t>
      </w:r>
    </w:p>
    <w:p w:rsidR="00B32AC1" w:rsidRPr="00937EBF" w:rsidRDefault="00B32AC1" w:rsidP="00937EBF">
      <w:pPr>
        <w:pStyle w:val="Style89"/>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Адекватно воспринимает в театре (кукольном, драматическом) худо</w:t>
      </w:r>
      <w:r w:rsidRPr="00937EBF">
        <w:rPr>
          <w:rStyle w:val="FontStyle207"/>
          <w:rFonts w:ascii="Times New Roman" w:hAnsi="Times New Roman" w:cs="Times New Roman"/>
          <w:sz w:val="24"/>
          <w:szCs w:val="24"/>
        </w:rPr>
        <w:softHyphen/>
        <w:t>жественный образ.</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В самостоятельных театрализованных играх обустраивает место для игры (режиссерской, драматизации), воплощается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роли, используя художественные выразительные средства (интонация, мимика), атрибуты, реквизит.</w:t>
      </w:r>
    </w:p>
    <w:p w:rsidR="00B32AC1" w:rsidRPr="00937EBF" w:rsidRDefault="00B32AC1"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Имеет простейшие представления о театральных профессиях.</w:t>
      </w:r>
    </w:p>
    <w:p w:rsidR="00B32AC1" w:rsidRPr="00937EBF" w:rsidRDefault="00B32AC1" w:rsidP="00937EBF">
      <w:pPr>
        <w:pStyle w:val="Style94"/>
        <w:widowControl/>
        <w:spacing w:line="240" w:lineRule="auto"/>
        <w:ind w:firstLine="709"/>
        <w:jc w:val="both"/>
        <w:rPr>
          <w:rStyle w:val="FontStyle227"/>
          <w:rFonts w:ascii="Times New Roman" w:hAnsi="Times New Roman" w:cs="Times New Roman"/>
          <w:sz w:val="24"/>
          <w:szCs w:val="24"/>
        </w:rPr>
      </w:pPr>
    </w:p>
    <w:p w:rsidR="00B32AC1" w:rsidRPr="00C57C84" w:rsidRDefault="00B32AC1" w:rsidP="00C57C84">
      <w:pPr>
        <w:pStyle w:val="Style11"/>
        <w:widowControl/>
        <w:spacing w:line="240" w:lineRule="auto"/>
        <w:ind w:firstLine="709"/>
        <w:rPr>
          <w:rStyle w:val="FontStyle207"/>
          <w:rFonts w:ascii="Times New Roman" w:hAnsi="Times New Roman" w:cs="Times New Roman"/>
          <w:b/>
          <w:sz w:val="24"/>
          <w:szCs w:val="24"/>
        </w:rPr>
      </w:pPr>
      <w:r w:rsidRPr="00C57C84">
        <w:rPr>
          <w:rStyle w:val="FontStyle267"/>
          <w:rFonts w:ascii="Times New Roman" w:hAnsi="Times New Roman" w:cs="Times New Roman"/>
          <w:b/>
          <w:sz w:val="24"/>
          <w:szCs w:val="24"/>
        </w:rPr>
        <w:t>Образовательная область «Труд»</w:t>
      </w:r>
      <w:r w:rsidR="00C57C84">
        <w:rPr>
          <w:rStyle w:val="FontStyle207"/>
          <w:rFonts w:ascii="Times New Roman" w:hAnsi="Times New Roman" w:cs="Times New Roman"/>
          <w:b/>
          <w:sz w:val="24"/>
          <w:szCs w:val="24"/>
        </w:rPr>
        <w:t xml:space="preserve"> </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Самостоятельно одевается, раздеватся, складывает и убирает одежду, с помощью взрослого приводит ее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порядок.</w:t>
      </w:r>
    </w:p>
    <w:p w:rsidR="00B32AC1" w:rsidRPr="00937EBF" w:rsidRDefault="00B32AC1"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Самостоятельно выполняет обязанности дежурного по столовой.</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Самостоятельно готовит к занятиям свое рабочее место, убирает мате</w:t>
      </w:r>
      <w:r w:rsidRPr="00937EBF">
        <w:rPr>
          <w:rStyle w:val="FontStyle207"/>
          <w:rFonts w:ascii="Times New Roman" w:hAnsi="Times New Roman" w:cs="Times New Roman"/>
          <w:sz w:val="24"/>
          <w:szCs w:val="24"/>
        </w:rPr>
        <w:softHyphen/>
        <w:t>риалы по окончании работы.</w:t>
      </w:r>
    </w:p>
    <w:p w:rsidR="00B32AC1" w:rsidRPr="00937EBF" w:rsidRDefault="00B32AC1" w:rsidP="00937EBF">
      <w:pPr>
        <w:pStyle w:val="Style94"/>
        <w:widowControl/>
        <w:spacing w:line="240" w:lineRule="auto"/>
        <w:ind w:firstLine="709"/>
        <w:jc w:val="both"/>
        <w:rPr>
          <w:rStyle w:val="FontStyle227"/>
          <w:rFonts w:ascii="Times New Roman" w:hAnsi="Times New Roman" w:cs="Times New Roman"/>
          <w:sz w:val="24"/>
          <w:szCs w:val="24"/>
        </w:rPr>
      </w:pPr>
    </w:p>
    <w:p w:rsidR="00B32AC1" w:rsidRPr="00C57C84" w:rsidRDefault="00B32AC1" w:rsidP="00C57C84">
      <w:pPr>
        <w:pStyle w:val="Style94"/>
        <w:widowControl/>
        <w:spacing w:line="240" w:lineRule="auto"/>
        <w:ind w:firstLine="709"/>
        <w:jc w:val="both"/>
        <w:rPr>
          <w:rStyle w:val="FontStyle207"/>
          <w:rFonts w:ascii="Times New Roman" w:hAnsi="Times New Roman" w:cs="Times New Roman"/>
          <w:bCs/>
          <w:sz w:val="24"/>
          <w:szCs w:val="24"/>
        </w:rPr>
      </w:pPr>
      <w:r w:rsidRPr="00937EBF">
        <w:rPr>
          <w:rStyle w:val="FontStyle227"/>
          <w:rFonts w:ascii="Times New Roman" w:hAnsi="Times New Roman" w:cs="Times New Roman"/>
          <w:sz w:val="24"/>
          <w:szCs w:val="24"/>
        </w:rPr>
        <w:t>Образовательная область «Безопасность»</w:t>
      </w:r>
    </w:p>
    <w:p w:rsidR="00B32AC1" w:rsidRPr="00937EBF" w:rsidRDefault="00B32AC1" w:rsidP="00937EBF">
      <w:pPr>
        <w:pStyle w:val="Style118"/>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Соблюдает элементарные правила поведения в детском саду.</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Соблюдает элементарные правила поведения на улице и в транспорте, элементарные правила дорожного движения.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 называет специальные виды транспорта («Скорая по</w:t>
      </w:r>
      <w:r w:rsidRPr="00937EBF">
        <w:rPr>
          <w:rStyle w:val="FontStyle207"/>
          <w:rFonts w:ascii="Times New Roman" w:hAnsi="Times New Roman" w:cs="Times New Roman"/>
          <w:sz w:val="24"/>
          <w:szCs w:val="24"/>
        </w:rPr>
        <w:softHyphen/>
        <w:t>мощь», «Пожарная», «Милиция»), объясняет их назначение.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Понимает значения сигналов светофора. Узнает и называет дорожные знаки «Пешеходный переход», «Дети».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проезжую часть, тротуар, подземный пешеходный переход, пешеходный переход «Зебра».</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Знает и соблюдает элементарные правила поведения в природе (спосо</w:t>
      </w:r>
      <w:r w:rsidRPr="00937EBF">
        <w:rPr>
          <w:rStyle w:val="FontStyle207"/>
          <w:rFonts w:ascii="Times New Roman" w:hAnsi="Times New Roman" w:cs="Times New Roman"/>
          <w:sz w:val="24"/>
          <w:szCs w:val="24"/>
        </w:rPr>
        <w:softHyphen/>
        <w:t>бы безопасного взаимодействия с растениями и животными, бережного отношения к окружающей природе).</w:t>
      </w:r>
    </w:p>
    <w:p w:rsidR="00B32AC1" w:rsidRPr="00937EBF" w:rsidRDefault="00B32AC1" w:rsidP="00937EBF">
      <w:pPr>
        <w:pStyle w:val="Style99"/>
        <w:widowControl/>
        <w:ind w:firstLine="709"/>
        <w:jc w:val="both"/>
        <w:rPr>
          <w:rStyle w:val="FontStyle267"/>
          <w:rFonts w:ascii="Times New Roman" w:hAnsi="Times New Roman" w:cs="Times New Roman"/>
          <w:sz w:val="24"/>
          <w:szCs w:val="24"/>
        </w:rPr>
      </w:pPr>
    </w:p>
    <w:p w:rsidR="00B32AC1" w:rsidRPr="00C57C84" w:rsidRDefault="00B32AC1" w:rsidP="00C57C84">
      <w:pPr>
        <w:pStyle w:val="Style99"/>
        <w:widowControl/>
        <w:ind w:firstLine="709"/>
        <w:jc w:val="both"/>
        <w:rPr>
          <w:rStyle w:val="FontStyle202"/>
          <w:rFonts w:ascii="Times New Roman" w:hAnsi="Times New Roman" w:cs="Times New Roman"/>
          <w:b w:val="0"/>
          <w:bCs w:val="0"/>
          <w:sz w:val="24"/>
          <w:szCs w:val="24"/>
        </w:rPr>
      </w:pPr>
      <w:r w:rsidRPr="00C57C84">
        <w:rPr>
          <w:rStyle w:val="FontStyle267"/>
          <w:rFonts w:ascii="Times New Roman" w:hAnsi="Times New Roman" w:cs="Times New Roman"/>
          <w:b/>
          <w:sz w:val="24"/>
          <w:szCs w:val="24"/>
        </w:rPr>
        <w:lastRenderedPageBreak/>
        <w:t>Образовательная область «Познание</w:t>
      </w:r>
      <w:r w:rsidR="00C57C84">
        <w:rPr>
          <w:rStyle w:val="FontStyle267"/>
          <w:rFonts w:ascii="Times New Roman" w:hAnsi="Times New Roman" w:cs="Times New Roman"/>
          <w:sz w:val="24"/>
          <w:szCs w:val="24"/>
        </w:rPr>
        <w:t>»</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Продуктивная (конструктивная) деятельность. </w:t>
      </w:r>
      <w:r w:rsidRPr="00937EBF">
        <w:rPr>
          <w:rStyle w:val="FontStyle207"/>
          <w:rFonts w:ascii="Times New Roman" w:hAnsi="Times New Roman" w:cs="Times New Roman"/>
          <w:sz w:val="24"/>
          <w:szCs w:val="24"/>
        </w:rPr>
        <w:t>Умеет использовать строительные детали с учетом их конструктивных свойств.</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Способен преобразовывать постройки в соответствии с заданием педа</w:t>
      </w:r>
      <w:r w:rsidRPr="00937EBF">
        <w:rPr>
          <w:rStyle w:val="FontStyle207"/>
          <w:rFonts w:ascii="Times New Roman" w:hAnsi="Times New Roman" w:cs="Times New Roman"/>
          <w:sz w:val="24"/>
          <w:szCs w:val="24"/>
        </w:rPr>
        <w:softHyphen/>
        <w:t>гога.</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сгибать прямоугольный лист бумаги пополам.</w:t>
      </w:r>
    </w:p>
    <w:p w:rsidR="00B32AC1" w:rsidRPr="00937EBF" w:rsidRDefault="00B32AC1" w:rsidP="00937EBF">
      <w:pPr>
        <w:pStyle w:val="Style29"/>
        <w:widowControl/>
        <w:ind w:firstLine="709"/>
        <w:jc w:val="both"/>
        <w:rPr>
          <w:rStyle w:val="FontStyle202"/>
          <w:rFonts w:ascii="Times New Roman" w:hAnsi="Times New Roman" w:cs="Times New Roman"/>
          <w:sz w:val="24"/>
          <w:szCs w:val="24"/>
        </w:rPr>
      </w:pPr>
      <w:r w:rsidRPr="00937EBF">
        <w:rPr>
          <w:rStyle w:val="FontStyle202"/>
          <w:rFonts w:ascii="Times New Roman" w:hAnsi="Times New Roman" w:cs="Times New Roman"/>
          <w:sz w:val="24"/>
          <w:szCs w:val="24"/>
        </w:rPr>
        <w:t>Формирование элементарных математических представлений.</w:t>
      </w:r>
    </w:p>
    <w:p w:rsidR="00B32AC1" w:rsidRPr="00937EBF" w:rsidRDefault="00B32AC1" w:rsidP="00937EBF">
      <w:pPr>
        <w:pStyle w:val="Style90"/>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из каких частей составлена группа предметов, называть их ха</w:t>
      </w:r>
      <w:r w:rsidRPr="00937EBF">
        <w:rPr>
          <w:rStyle w:val="FontStyle207"/>
          <w:rFonts w:ascii="Times New Roman" w:hAnsi="Times New Roman" w:cs="Times New Roman"/>
          <w:sz w:val="24"/>
          <w:szCs w:val="24"/>
        </w:rPr>
        <w:softHyphen/>
        <w:t>рактерные особенности (цвет, размер, назначение).</w:t>
      </w:r>
    </w:p>
    <w:p w:rsidR="00B32AC1" w:rsidRPr="00937EBF" w:rsidRDefault="00B32AC1" w:rsidP="00937EBF">
      <w:pPr>
        <w:pStyle w:val="Style11"/>
        <w:widowControl/>
        <w:tabs>
          <w:tab w:val="left" w:pos="7373"/>
        </w:tabs>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считать до 5 (количественный счет), отвечать на вопрос «Сколько всего?».</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Сравнивает количество предметов в группах на </w:t>
      </w:r>
      <w:r w:rsidRPr="00937EBF">
        <w:rPr>
          <w:rStyle w:val="FontStyle245"/>
          <w:rFonts w:ascii="Times New Roman" w:hAnsi="Times New Roman" w:cs="Times New Roman"/>
          <w:sz w:val="24"/>
          <w:szCs w:val="24"/>
        </w:rPr>
        <w:t xml:space="preserve">основе </w:t>
      </w:r>
      <w:r w:rsidRPr="00937EBF">
        <w:rPr>
          <w:rStyle w:val="FontStyle207"/>
          <w:rFonts w:ascii="Times New Roman" w:hAnsi="Times New Roman" w:cs="Times New Roman"/>
          <w:sz w:val="24"/>
          <w:szCs w:val="24"/>
        </w:rPr>
        <w:t>счета (в преде</w:t>
      </w:r>
      <w:r w:rsidRPr="00937EBF">
        <w:rPr>
          <w:rStyle w:val="FontStyle207"/>
          <w:rFonts w:ascii="Times New Roman" w:hAnsi="Times New Roman" w:cs="Times New Roman"/>
          <w:sz w:val="24"/>
          <w:szCs w:val="24"/>
        </w:rPr>
        <w:softHyphen/>
        <w:t>лах 5), а также путем поштучного соотнесения предметов двух групп (составления пар); определять, каких предметов больше, меньше, равное количество.</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сравнивать два предмета по величине (больше — меньше, вы</w:t>
      </w:r>
      <w:r w:rsidRPr="00937EBF">
        <w:rPr>
          <w:rStyle w:val="FontStyle207"/>
          <w:rFonts w:ascii="Times New Roman" w:hAnsi="Times New Roman" w:cs="Times New Roman"/>
          <w:sz w:val="24"/>
          <w:szCs w:val="24"/>
        </w:rPr>
        <w:softHyphen/>
        <w:t>ше — ниже, длиннее — короче, одинаковые, равные) на основе приложения их друг к другу или наложения.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 называет круг, квадрат, треугольник, шар, куб; знает их ха</w:t>
      </w:r>
      <w:r w:rsidRPr="00937EBF">
        <w:rPr>
          <w:rStyle w:val="FontStyle207"/>
          <w:rFonts w:ascii="Times New Roman" w:hAnsi="Times New Roman" w:cs="Times New Roman"/>
          <w:sz w:val="24"/>
          <w:szCs w:val="24"/>
        </w:rPr>
        <w:softHyphen/>
        <w:t>рактерные отличия.</w:t>
      </w:r>
    </w:p>
    <w:p w:rsidR="00B32AC1" w:rsidRPr="00937EBF" w:rsidRDefault="00B32AC1" w:rsidP="00937EBF">
      <w:pPr>
        <w:pStyle w:val="Style11"/>
        <w:widowControl/>
        <w:tabs>
          <w:tab w:val="left" w:pos="7354"/>
        </w:tabs>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Определяет положение предметов в пространстве по отношению к себе | вверху — внизу, впереди — сзади); умеет двигаться в нужном направлении то сигналу: вперед и назад, вверх и вниз (по лестнице).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Определяет части суток.</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2"/>
          <w:rFonts w:ascii="Times New Roman" w:hAnsi="Times New Roman" w:cs="Times New Roman"/>
          <w:sz w:val="24"/>
          <w:szCs w:val="24"/>
        </w:rPr>
        <w:t xml:space="preserve">Формирование целостной картины мира. </w:t>
      </w:r>
      <w:r w:rsidRPr="00937EBF">
        <w:rPr>
          <w:rStyle w:val="FontStyle207"/>
          <w:rFonts w:ascii="Times New Roman" w:hAnsi="Times New Roman" w:cs="Times New Roman"/>
          <w:sz w:val="24"/>
          <w:szCs w:val="24"/>
        </w:rPr>
        <w:t>Называет разные предметы, которые окружают его в помещениях, на участке, на улице; знает их назна</w:t>
      </w:r>
      <w:r w:rsidRPr="00937EBF">
        <w:rPr>
          <w:rStyle w:val="FontStyle207"/>
          <w:rFonts w:ascii="Times New Roman" w:hAnsi="Times New Roman" w:cs="Times New Roman"/>
          <w:sz w:val="24"/>
          <w:szCs w:val="24"/>
        </w:rPr>
        <w:softHyphen/>
        <w:t>чение.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Называет признаки и количество предметов.</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Называет домашних животных </w:t>
      </w:r>
      <w:r w:rsidRPr="00937EBF">
        <w:rPr>
          <w:rStyle w:val="FontStyle202"/>
          <w:rFonts w:ascii="Times New Roman" w:hAnsi="Times New Roman" w:cs="Times New Roman"/>
          <w:sz w:val="24"/>
          <w:szCs w:val="24"/>
        </w:rPr>
        <w:t xml:space="preserve">и </w:t>
      </w:r>
      <w:r w:rsidRPr="00937EBF">
        <w:rPr>
          <w:rStyle w:val="FontStyle207"/>
          <w:rFonts w:ascii="Times New Roman" w:hAnsi="Times New Roman" w:cs="Times New Roman"/>
          <w:sz w:val="24"/>
          <w:szCs w:val="24"/>
        </w:rPr>
        <w:t xml:space="preserve">знает, какую пользу они приносят </w:t>
      </w:r>
      <w:r w:rsidRPr="00937EBF">
        <w:rPr>
          <w:rStyle w:val="FontStyle202"/>
          <w:rFonts w:ascii="Times New Roman" w:hAnsi="Times New Roman" w:cs="Times New Roman"/>
          <w:sz w:val="24"/>
          <w:szCs w:val="24"/>
        </w:rPr>
        <w:t>че</w:t>
      </w:r>
      <w:r w:rsidRPr="00937EBF">
        <w:rPr>
          <w:rStyle w:val="FontStyle207"/>
          <w:rFonts w:ascii="Times New Roman" w:hAnsi="Times New Roman" w:cs="Times New Roman"/>
          <w:sz w:val="24"/>
          <w:szCs w:val="24"/>
        </w:rPr>
        <w:t>ловеку.</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и называет некоторые растения ближайшего окружения. Называет времена года в правильной последовательности. Знает и соблюдает элементарные правила поведения в природе.</w:t>
      </w:r>
    </w:p>
    <w:p w:rsidR="00B32AC1" w:rsidRPr="00937EBF" w:rsidRDefault="00B32AC1" w:rsidP="00937EBF">
      <w:pPr>
        <w:pStyle w:val="Style99"/>
        <w:widowControl/>
        <w:ind w:firstLine="709"/>
        <w:jc w:val="both"/>
        <w:rPr>
          <w:rStyle w:val="FontStyle267"/>
          <w:rFonts w:ascii="Times New Roman" w:hAnsi="Times New Roman" w:cs="Times New Roman"/>
          <w:sz w:val="24"/>
          <w:szCs w:val="24"/>
        </w:rPr>
      </w:pPr>
    </w:p>
    <w:p w:rsidR="00B32AC1" w:rsidRPr="00C57C84" w:rsidRDefault="00B32AC1" w:rsidP="00C57C84">
      <w:pPr>
        <w:pStyle w:val="Style99"/>
        <w:widowControl/>
        <w:ind w:firstLine="709"/>
        <w:jc w:val="both"/>
        <w:rPr>
          <w:rStyle w:val="FontStyle207"/>
          <w:rFonts w:ascii="Times New Roman" w:hAnsi="Times New Roman" w:cs="Times New Roman"/>
          <w:b/>
          <w:sz w:val="24"/>
          <w:szCs w:val="24"/>
        </w:rPr>
      </w:pPr>
      <w:r w:rsidRPr="00C57C84">
        <w:rPr>
          <w:rStyle w:val="FontStyle267"/>
          <w:rFonts w:ascii="Times New Roman" w:hAnsi="Times New Roman" w:cs="Times New Roman"/>
          <w:b/>
          <w:sz w:val="24"/>
          <w:szCs w:val="24"/>
        </w:rPr>
        <w:t>Образовательная область «Коммуни</w:t>
      </w:r>
      <w:r w:rsidR="00C57C84">
        <w:rPr>
          <w:rStyle w:val="FontStyle267"/>
          <w:rFonts w:ascii="Times New Roman" w:hAnsi="Times New Roman" w:cs="Times New Roman"/>
          <w:b/>
          <w:sz w:val="24"/>
          <w:szCs w:val="24"/>
        </w:rPr>
        <w:t>кация»</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Понимает и употребляет слова-антонимы; умеет образовывать новые слова по аналогии со знакомыми словами (сахарница — сухарница). </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Умеет выделять первый звук в слове. </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Рассказывает о содержании сюжетной картинки. </w:t>
      </w:r>
    </w:p>
    <w:p w:rsidR="00B32AC1" w:rsidRPr="00937EBF" w:rsidRDefault="00B32AC1" w:rsidP="00937EBF">
      <w:pPr>
        <w:pStyle w:val="Style24"/>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С помощью взрослого повторяет образцы описания игрушки.</w:t>
      </w:r>
    </w:p>
    <w:p w:rsidR="00B32AC1" w:rsidRPr="00937EBF" w:rsidRDefault="00B32AC1" w:rsidP="00937EBF">
      <w:pPr>
        <w:pStyle w:val="Style99"/>
        <w:widowControl/>
        <w:ind w:firstLine="709"/>
        <w:jc w:val="both"/>
        <w:rPr>
          <w:rStyle w:val="FontStyle267"/>
          <w:rFonts w:ascii="Times New Roman" w:hAnsi="Times New Roman" w:cs="Times New Roman"/>
          <w:sz w:val="24"/>
          <w:szCs w:val="24"/>
        </w:rPr>
      </w:pPr>
    </w:p>
    <w:p w:rsidR="00B32AC1" w:rsidRPr="00C57C84" w:rsidRDefault="00B32AC1" w:rsidP="00C57C84">
      <w:pPr>
        <w:pStyle w:val="Style99"/>
        <w:widowControl/>
        <w:ind w:firstLine="709"/>
        <w:jc w:val="both"/>
        <w:rPr>
          <w:rStyle w:val="FontStyle207"/>
          <w:rFonts w:ascii="Times New Roman" w:hAnsi="Times New Roman" w:cs="Times New Roman"/>
          <w:b/>
          <w:sz w:val="24"/>
          <w:szCs w:val="24"/>
        </w:rPr>
      </w:pPr>
      <w:r w:rsidRPr="00C57C84">
        <w:rPr>
          <w:rStyle w:val="FontStyle267"/>
          <w:rFonts w:ascii="Times New Roman" w:hAnsi="Times New Roman" w:cs="Times New Roman"/>
          <w:b/>
          <w:sz w:val="24"/>
          <w:szCs w:val="24"/>
        </w:rPr>
        <w:t>Образовательная область «Чт</w:t>
      </w:r>
      <w:r w:rsidR="00C57C84">
        <w:rPr>
          <w:rStyle w:val="FontStyle267"/>
          <w:rFonts w:ascii="Times New Roman" w:hAnsi="Times New Roman" w:cs="Times New Roman"/>
          <w:b/>
          <w:sz w:val="24"/>
          <w:szCs w:val="24"/>
        </w:rPr>
        <w:t>ение художественной литературы»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Может назвать любимую сказку, прочитать наизусть понравившееся стихотворение, считалку. </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Рассматривает иллюстрированные издания детских книг, проявляет интерес к ним.</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Драматизирует (инсценирует) с помощью взрослого небольшие сказки (отрывки из сказок).</w:t>
      </w:r>
    </w:p>
    <w:p w:rsidR="00C57C84" w:rsidRPr="00937EBF" w:rsidRDefault="00C57C84" w:rsidP="00DD639F">
      <w:pPr>
        <w:pStyle w:val="Style94"/>
        <w:widowControl/>
        <w:spacing w:line="240" w:lineRule="auto"/>
        <w:jc w:val="both"/>
        <w:rPr>
          <w:rStyle w:val="FontStyle227"/>
          <w:rFonts w:ascii="Times New Roman" w:hAnsi="Times New Roman" w:cs="Times New Roman"/>
          <w:sz w:val="24"/>
          <w:szCs w:val="24"/>
        </w:rPr>
      </w:pPr>
    </w:p>
    <w:p w:rsidR="00B32AC1" w:rsidRPr="00C57C84" w:rsidRDefault="00B32AC1" w:rsidP="00C57C84">
      <w:pPr>
        <w:pStyle w:val="Style94"/>
        <w:widowControl/>
        <w:spacing w:line="240" w:lineRule="auto"/>
        <w:ind w:firstLine="709"/>
        <w:jc w:val="both"/>
        <w:rPr>
          <w:rStyle w:val="FontStyle207"/>
          <w:rFonts w:ascii="Times New Roman" w:hAnsi="Times New Roman" w:cs="Times New Roman"/>
          <w:bCs/>
          <w:sz w:val="24"/>
          <w:szCs w:val="24"/>
        </w:rPr>
      </w:pPr>
      <w:r w:rsidRPr="00937EBF">
        <w:rPr>
          <w:rStyle w:val="FontStyle227"/>
          <w:rFonts w:ascii="Times New Roman" w:hAnsi="Times New Roman" w:cs="Times New Roman"/>
          <w:sz w:val="24"/>
          <w:szCs w:val="24"/>
        </w:rPr>
        <w:t>Образовательная область «Художественное творчество»</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Рисование. Изображает предметы путем создания отчетливых форм, под</w:t>
      </w:r>
      <w:r w:rsidRPr="00937EBF">
        <w:rPr>
          <w:rStyle w:val="FontStyle207"/>
          <w:rFonts w:ascii="Times New Roman" w:hAnsi="Times New Roman" w:cs="Times New Roman"/>
          <w:sz w:val="24"/>
          <w:szCs w:val="24"/>
        </w:rPr>
        <w:softHyphen/>
        <w:t>бора цвета, аккуратного закрашивания, использования разных материалов.</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Передает несложный сюжет, объединяя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 xml:space="preserve">рисунке несколько предметов. </w:t>
      </w:r>
    </w:p>
    <w:p w:rsidR="00B32AC1" w:rsidRPr="00937EBF" w:rsidRDefault="00B32AC1" w:rsidP="00937EBF">
      <w:pPr>
        <w:pStyle w:val="Style103"/>
        <w:widowControl/>
        <w:spacing w:line="240" w:lineRule="auto"/>
        <w:ind w:firstLine="709"/>
        <w:jc w:val="both"/>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Выделяет  выразительные средства дымковской и филимоновской иг</w:t>
      </w:r>
      <w:r w:rsidRPr="00937EBF">
        <w:rPr>
          <w:rStyle w:val="FontStyle207"/>
          <w:rFonts w:ascii="Times New Roman" w:hAnsi="Times New Roman" w:cs="Times New Roman"/>
          <w:sz w:val="24"/>
          <w:szCs w:val="24"/>
        </w:rPr>
        <w:softHyphen/>
        <w:t>рушки.Украшает силуэты игрушек элементами дымковской и филимонов</w:t>
      </w:r>
      <w:r w:rsidRPr="00937EBF">
        <w:rPr>
          <w:rStyle w:val="FontStyle207"/>
          <w:rFonts w:ascii="Times New Roman" w:hAnsi="Times New Roman" w:cs="Times New Roman"/>
          <w:sz w:val="24"/>
          <w:szCs w:val="24"/>
        </w:rPr>
        <w:softHyphen/>
        <w:t>ской росписи.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Лепка. Создает образы разных предметов и игрушек, объединяет их в кол</w:t>
      </w:r>
      <w:r w:rsidRPr="00937EBF">
        <w:rPr>
          <w:rStyle w:val="FontStyle207"/>
          <w:rFonts w:ascii="Times New Roman" w:hAnsi="Times New Roman" w:cs="Times New Roman"/>
          <w:sz w:val="24"/>
          <w:szCs w:val="24"/>
        </w:rPr>
        <w:softHyphen/>
        <w:t>лективную композицию; использует все многообразие усвоенных приемов лепки.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lastRenderedPageBreak/>
        <w:t>Аппликация. Правильно держит ножницы и умеет резать ими по пря</w:t>
      </w:r>
      <w:r w:rsidRPr="00937EBF">
        <w:rPr>
          <w:rStyle w:val="FontStyle207"/>
          <w:rFonts w:ascii="Times New Roman" w:hAnsi="Times New Roman" w:cs="Times New Roman"/>
          <w:sz w:val="24"/>
          <w:szCs w:val="24"/>
        </w:rPr>
        <w:softHyphen/>
        <w:t>мой, по диагонали (квадрат и прямоугольник); вырезать круг из квадрата, овал — из прямоугольника, плавно срезать и закруглять углы.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Аккуратно наклеивает изображения предметов, состоящие из несколь</w:t>
      </w:r>
      <w:r w:rsidRPr="00937EBF">
        <w:rPr>
          <w:rStyle w:val="FontStyle207"/>
          <w:rFonts w:ascii="Times New Roman" w:hAnsi="Times New Roman" w:cs="Times New Roman"/>
          <w:sz w:val="24"/>
          <w:szCs w:val="24"/>
        </w:rPr>
        <w:softHyphen/>
        <w:t>ких частей. Составляет узоры из растительных форм и геометрических фигур.</w:t>
      </w:r>
    </w:p>
    <w:p w:rsidR="00B32AC1" w:rsidRPr="00937EBF" w:rsidRDefault="00B32AC1" w:rsidP="00937EBF">
      <w:pPr>
        <w:pStyle w:val="Style94"/>
        <w:widowControl/>
        <w:spacing w:line="240" w:lineRule="auto"/>
        <w:ind w:firstLine="709"/>
        <w:jc w:val="both"/>
        <w:rPr>
          <w:rStyle w:val="FontStyle227"/>
          <w:rFonts w:ascii="Times New Roman" w:hAnsi="Times New Roman" w:cs="Times New Roman"/>
          <w:sz w:val="24"/>
          <w:szCs w:val="24"/>
        </w:rPr>
      </w:pPr>
    </w:p>
    <w:p w:rsidR="00B32AC1" w:rsidRPr="00C57C84" w:rsidRDefault="00B32AC1" w:rsidP="00C57C84">
      <w:pPr>
        <w:pStyle w:val="Style94"/>
        <w:widowControl/>
        <w:spacing w:line="240" w:lineRule="auto"/>
        <w:ind w:firstLine="709"/>
        <w:jc w:val="both"/>
        <w:rPr>
          <w:rStyle w:val="FontStyle207"/>
          <w:rFonts w:ascii="Times New Roman" w:hAnsi="Times New Roman" w:cs="Times New Roman"/>
          <w:bCs/>
          <w:sz w:val="24"/>
          <w:szCs w:val="24"/>
        </w:rPr>
      </w:pPr>
      <w:r w:rsidRPr="00937EBF">
        <w:rPr>
          <w:rStyle w:val="FontStyle227"/>
          <w:rFonts w:ascii="Times New Roman" w:hAnsi="Times New Roman" w:cs="Times New Roman"/>
          <w:sz w:val="24"/>
          <w:szCs w:val="24"/>
        </w:rPr>
        <w:t>Образовательная область «Музыка»</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Узнает песни по мелодии.</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Различает звуки по высоте (в пределах сексты — септимы).</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 xml:space="preserve">Может петь протяжно, четко произносить </w:t>
      </w:r>
      <w:r w:rsidRPr="00937EBF">
        <w:rPr>
          <w:rStyle w:val="FontStyle201"/>
          <w:rFonts w:ascii="Times New Roman" w:hAnsi="Times New Roman" w:cs="Times New Roman"/>
          <w:sz w:val="24"/>
          <w:szCs w:val="24"/>
        </w:rPr>
        <w:t xml:space="preserve">слова; </w:t>
      </w:r>
      <w:r w:rsidRPr="00937EBF">
        <w:rPr>
          <w:rStyle w:val="FontStyle207"/>
          <w:rFonts w:ascii="Times New Roman" w:hAnsi="Times New Roman" w:cs="Times New Roman"/>
          <w:sz w:val="24"/>
          <w:szCs w:val="24"/>
        </w:rPr>
        <w:t xml:space="preserve">вместе с другими </w:t>
      </w:r>
      <w:r w:rsidRPr="00937EBF">
        <w:rPr>
          <w:rStyle w:val="FontStyle227"/>
          <w:rFonts w:ascii="Times New Roman" w:hAnsi="Times New Roman" w:cs="Times New Roman"/>
          <w:sz w:val="24"/>
          <w:szCs w:val="24"/>
        </w:rPr>
        <w:t>де</w:t>
      </w:r>
      <w:r w:rsidRPr="00937EBF">
        <w:rPr>
          <w:rStyle w:val="FontStyle207"/>
          <w:rFonts w:ascii="Times New Roman" w:hAnsi="Times New Roman" w:cs="Times New Roman"/>
          <w:sz w:val="24"/>
          <w:szCs w:val="24"/>
        </w:rPr>
        <w:t>тьми—начинать и заканчивать пение.</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Выполняет движения, отвечающие характеру музыки, самостоятельно ме</w:t>
      </w:r>
      <w:r w:rsidRPr="00937EBF">
        <w:rPr>
          <w:rStyle w:val="FontStyle207"/>
          <w:rFonts w:ascii="Times New Roman" w:hAnsi="Times New Roman" w:cs="Times New Roman"/>
          <w:sz w:val="24"/>
          <w:szCs w:val="24"/>
        </w:rPr>
        <w:softHyphen/>
        <w:t xml:space="preserve">няя их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соответствии с двухчастной формой музыкального произведения.</w:t>
      </w:r>
    </w:p>
    <w:p w:rsidR="00B32AC1" w:rsidRPr="00937EBF" w:rsidRDefault="00B32AC1" w:rsidP="00937EB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выполнять танцевальные движения: пружинка, подскоки, движе</w:t>
      </w:r>
      <w:r w:rsidRPr="00937EBF">
        <w:rPr>
          <w:rStyle w:val="FontStyle207"/>
          <w:rFonts w:ascii="Times New Roman" w:hAnsi="Times New Roman" w:cs="Times New Roman"/>
          <w:sz w:val="24"/>
          <w:szCs w:val="24"/>
        </w:rPr>
        <w:softHyphen/>
        <w:t xml:space="preserve">ние парами по кругу, кружение по одному и </w:t>
      </w:r>
      <w:r w:rsidRPr="00937EBF">
        <w:rPr>
          <w:rStyle w:val="FontStyle263"/>
          <w:rFonts w:ascii="Times New Roman" w:hAnsi="Times New Roman" w:cs="Times New Roman"/>
          <w:sz w:val="24"/>
          <w:szCs w:val="24"/>
        </w:rPr>
        <w:t xml:space="preserve">в </w:t>
      </w:r>
      <w:r w:rsidRPr="00937EBF">
        <w:rPr>
          <w:rStyle w:val="FontStyle207"/>
          <w:rFonts w:ascii="Times New Roman" w:hAnsi="Times New Roman" w:cs="Times New Roman"/>
          <w:sz w:val="24"/>
          <w:szCs w:val="24"/>
        </w:rPr>
        <w:t>парах. Может выполнять движения с предметами (с куклами, игрушками, ленточками).</w:t>
      </w:r>
    </w:p>
    <w:p w:rsidR="00D4271E" w:rsidRDefault="00B32AC1" w:rsidP="00DD639F">
      <w:pPr>
        <w:pStyle w:val="Style11"/>
        <w:widowControl/>
        <w:spacing w:line="240" w:lineRule="auto"/>
        <w:ind w:firstLine="709"/>
        <w:rPr>
          <w:rStyle w:val="FontStyle207"/>
          <w:rFonts w:ascii="Times New Roman" w:hAnsi="Times New Roman" w:cs="Times New Roman"/>
          <w:sz w:val="24"/>
          <w:szCs w:val="24"/>
        </w:rPr>
      </w:pPr>
      <w:r w:rsidRPr="00937EBF">
        <w:rPr>
          <w:rStyle w:val="FontStyle207"/>
          <w:rFonts w:ascii="Times New Roman" w:hAnsi="Times New Roman" w:cs="Times New Roman"/>
          <w:sz w:val="24"/>
          <w:szCs w:val="24"/>
        </w:rPr>
        <w:t>Умеет играть на металлофоне пр</w:t>
      </w:r>
      <w:r w:rsidR="00FB552F" w:rsidRPr="00937EBF">
        <w:rPr>
          <w:rStyle w:val="FontStyle207"/>
          <w:rFonts w:ascii="Times New Roman" w:hAnsi="Times New Roman" w:cs="Times New Roman"/>
          <w:sz w:val="24"/>
          <w:szCs w:val="24"/>
        </w:rPr>
        <w:t xml:space="preserve">остейшие мелодии на одном звуке. </w:t>
      </w:r>
    </w:p>
    <w:p w:rsidR="00C57C84" w:rsidRPr="00937EBF" w:rsidRDefault="00C57C84" w:rsidP="00937EBF">
      <w:pPr>
        <w:pStyle w:val="Style11"/>
        <w:widowControl/>
        <w:spacing w:line="240" w:lineRule="auto"/>
        <w:ind w:firstLine="709"/>
        <w:rPr>
          <w:rFonts w:ascii="Times New Roman" w:hAnsi="Times New Roman" w:cs="Times New Roman"/>
        </w:rPr>
      </w:pPr>
    </w:p>
    <w:p w:rsidR="008B6ED1" w:rsidRDefault="00C57C84" w:rsidP="00937EBF">
      <w:pPr>
        <w:ind w:firstLine="708"/>
        <w:jc w:val="center"/>
        <w:outlineLvl w:val="0"/>
        <w:rPr>
          <w:b/>
        </w:rPr>
      </w:pPr>
      <w:r>
        <w:rPr>
          <w:b/>
        </w:rPr>
        <w:t>6. Сотрудничество с семьей</w:t>
      </w:r>
    </w:p>
    <w:p w:rsidR="00C57C84" w:rsidRPr="00937EBF" w:rsidRDefault="00C57C84" w:rsidP="00C57C84">
      <w:pPr>
        <w:ind w:firstLine="708"/>
        <w:outlineLvl w:val="0"/>
        <w:rPr>
          <w:b/>
        </w:rPr>
      </w:pPr>
    </w:p>
    <w:p w:rsidR="000A091A" w:rsidRPr="00937EBF" w:rsidRDefault="000A091A" w:rsidP="00937EBF">
      <w:pPr>
        <w:ind w:firstLine="567"/>
        <w:jc w:val="both"/>
      </w:pPr>
      <w:r w:rsidRPr="00937EBF">
        <w:t>Ведущие цели взаимодействия детского сада с семьёй – создание в детском саду необходимых условий для развития ответственных и взаимозависимых отношений с семьями воспитанников, обеспечивающих целостное развитие личности дошкольника, повышение компетентности родителей в области воспитания.</w:t>
      </w:r>
    </w:p>
    <w:p w:rsidR="000A091A" w:rsidRPr="00937EBF" w:rsidRDefault="000A091A" w:rsidP="00937EBF">
      <w:pPr>
        <w:rPr>
          <w:b/>
          <w:bCs/>
        </w:rPr>
      </w:pPr>
      <w:r w:rsidRPr="00937EBF">
        <w:rPr>
          <w:b/>
          <w:bCs/>
        </w:rPr>
        <w:t xml:space="preserve">       Основные формы взаимодействия с семьёй</w:t>
      </w:r>
    </w:p>
    <w:p w:rsidR="000A091A" w:rsidRPr="00937EBF" w:rsidRDefault="000A091A" w:rsidP="00937EBF">
      <w:pPr>
        <w:jc w:val="both"/>
      </w:pPr>
      <w:r w:rsidRPr="00937EBF">
        <w:rPr>
          <w:b/>
          <w:bCs/>
          <w:i/>
          <w:iCs/>
        </w:rPr>
        <w:t>Знакомство с семьёй:</w:t>
      </w:r>
      <w:r w:rsidRPr="00937EBF">
        <w:t xml:space="preserve"> встречи-знакомства, посещение семей, анкетирование.</w:t>
      </w:r>
    </w:p>
    <w:p w:rsidR="000A091A" w:rsidRPr="00937EBF" w:rsidRDefault="000A091A" w:rsidP="00937EBF">
      <w:pPr>
        <w:jc w:val="both"/>
      </w:pPr>
      <w:r w:rsidRPr="00937EBF">
        <w:rPr>
          <w:b/>
          <w:bCs/>
          <w:i/>
          <w:iCs/>
        </w:rPr>
        <w:t>Информирование родителей о ходе образовательного процесса:</w:t>
      </w:r>
      <w:r w:rsidRPr="00937EBF">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приглашение родителей на детские концерты, праздники и спектакли, создание памяток, выпуск газеты «Колокольчик».</w:t>
      </w:r>
    </w:p>
    <w:p w:rsidR="000A091A" w:rsidRPr="00937EBF" w:rsidRDefault="000A091A" w:rsidP="00937EBF">
      <w:pPr>
        <w:ind w:firstLine="567"/>
        <w:jc w:val="both"/>
      </w:pPr>
      <w:r w:rsidRPr="00937EBF">
        <w:rPr>
          <w:b/>
          <w:bCs/>
          <w:i/>
          <w:iCs/>
        </w:rPr>
        <w:t>Образование родителей:</w:t>
      </w:r>
      <w:r w:rsidRPr="00937EBF">
        <w:t xml:space="preserve">  организация «материнской школы», «Семейной гостиной» (лекции, семинары, семинары-практикумы), проведение мастер-классов, тренингов, создание библиотеки.</w:t>
      </w:r>
    </w:p>
    <w:p w:rsidR="000A091A" w:rsidRPr="00937EBF" w:rsidRDefault="000A091A" w:rsidP="00937EBF">
      <w:pPr>
        <w:ind w:firstLine="567"/>
        <w:jc w:val="both"/>
      </w:pPr>
      <w:r w:rsidRPr="00937EBF">
        <w:rPr>
          <w:b/>
          <w:bCs/>
          <w:i/>
          <w:iCs/>
        </w:rPr>
        <w:t>Совместная деятельность:</w:t>
      </w:r>
      <w:r w:rsidRPr="00937EBF">
        <w:t xml:space="preserve"> привлечение родителей к организации театральных постановок, гостиных, концертов, прогулок, экскурсий, к участию в детской исследовательской и проектной деятельности.</w:t>
      </w:r>
    </w:p>
    <w:p w:rsidR="000A091A" w:rsidRPr="00937EBF" w:rsidRDefault="000A091A" w:rsidP="00937EBF">
      <w:pPr>
        <w:ind w:firstLine="708"/>
        <w:outlineLvl w:val="0"/>
        <w:rPr>
          <w:b/>
        </w:rPr>
      </w:pPr>
    </w:p>
    <w:p w:rsidR="008B6ED1" w:rsidRPr="00937EBF" w:rsidRDefault="008B6ED1" w:rsidP="00937EBF">
      <w:pPr>
        <w:ind w:firstLine="708"/>
        <w:jc w:val="both"/>
      </w:pPr>
      <w:r w:rsidRPr="00937EBF">
        <w:t>Содержание направлений работы с семьей по образовательным направлениям:</w:t>
      </w:r>
    </w:p>
    <w:p w:rsidR="008B6ED1" w:rsidRPr="00937EBF" w:rsidRDefault="008B6ED1" w:rsidP="00937EBF">
      <w:pPr>
        <w:ind w:firstLine="708"/>
        <w:jc w:val="both"/>
        <w:rPr>
          <w:i/>
        </w:rPr>
      </w:pPr>
      <w:r w:rsidRPr="00937EBF">
        <w:rPr>
          <w:i/>
        </w:rPr>
        <w:t xml:space="preserve"> «Здоровье»:</w:t>
      </w:r>
    </w:p>
    <w:p w:rsidR="008B6ED1" w:rsidRPr="00937EBF" w:rsidRDefault="008B6ED1" w:rsidP="00937EBF">
      <w:pPr>
        <w:ind w:firstLine="708"/>
        <w:jc w:val="both"/>
      </w:pPr>
      <w:r w:rsidRPr="00937EBF">
        <w:t xml:space="preserve">- информирование родителей о факторах, влияющих на физическое здоровье ребенка (спокойное общение, питание, закаливание, движение). </w:t>
      </w:r>
    </w:p>
    <w:p w:rsidR="008B6ED1" w:rsidRPr="00937EBF" w:rsidRDefault="008B6ED1" w:rsidP="00937EBF">
      <w:pPr>
        <w:ind w:firstLine="708"/>
        <w:jc w:val="both"/>
        <w:rPr>
          <w:i/>
        </w:rPr>
      </w:pPr>
      <w:r w:rsidRPr="00937EBF">
        <w:rPr>
          <w:i/>
        </w:rPr>
        <w:t xml:space="preserve"> «Физическая культура»:</w:t>
      </w:r>
    </w:p>
    <w:p w:rsidR="008B6ED1" w:rsidRPr="00937EBF" w:rsidRDefault="008B6ED1" w:rsidP="00937EBF">
      <w:pPr>
        <w:ind w:firstLine="708"/>
        <w:jc w:val="both"/>
      </w:pPr>
      <w:r w:rsidRPr="00937EBF">
        <w:t>- привлечение родителей к участию в совместных с детьми физкультурных праздниках и других мероприятиях)</w:t>
      </w:r>
      <w:r w:rsidRPr="00937EBF">
        <w:rPr>
          <w:i/>
        </w:rPr>
        <w:t xml:space="preserve"> «Безопасность»:</w:t>
      </w:r>
    </w:p>
    <w:p w:rsidR="008B6ED1" w:rsidRPr="00937EBF" w:rsidRDefault="008B6ED1" w:rsidP="00937EBF">
      <w:pPr>
        <w:ind w:firstLine="708"/>
        <w:jc w:val="both"/>
      </w:pPr>
      <w:r w:rsidRPr="00937EBF">
        <w:t>- знакомство родителей с опасными для здоровья ребенка ситуациями (дома, на даче, на дороге, в лесу, у водоема) и способами поведения в них;</w:t>
      </w:r>
    </w:p>
    <w:p w:rsidR="008B6ED1" w:rsidRPr="00937EBF" w:rsidRDefault="008B6ED1" w:rsidP="00937EBF">
      <w:pPr>
        <w:ind w:firstLine="708"/>
        <w:jc w:val="both"/>
        <w:rPr>
          <w:i/>
        </w:rPr>
      </w:pPr>
      <w:r w:rsidRPr="00937EBF">
        <w:t>- информировать родителей о том, что должны делать дети в случаи непредвиденной ситуации; при необходимости звонить по телефонам экстренной помощи – «01», «02», «03»</w:t>
      </w:r>
      <w:r w:rsidRPr="00937EBF">
        <w:rPr>
          <w:i/>
        </w:rPr>
        <w:t>:</w:t>
      </w:r>
    </w:p>
    <w:p w:rsidR="008B6ED1" w:rsidRPr="00937EBF" w:rsidRDefault="008B6ED1" w:rsidP="00937EBF">
      <w:pPr>
        <w:ind w:firstLine="708"/>
        <w:jc w:val="both"/>
      </w:pPr>
      <w:r w:rsidRPr="00937EBF">
        <w:t>«Социализация»</w:t>
      </w:r>
    </w:p>
    <w:p w:rsidR="008B6ED1" w:rsidRPr="00937EBF" w:rsidRDefault="008B6ED1" w:rsidP="00937EBF">
      <w:pPr>
        <w:ind w:firstLine="708"/>
        <w:jc w:val="both"/>
      </w:pPr>
      <w:r w:rsidRPr="00937EBF">
        <w:lastRenderedPageBreak/>
        <w:t>- заинтересовать родителей в развитии игровой деятельности детей, обеспечивающей успешную социализацию, усвоение гендерного поведения;</w:t>
      </w:r>
    </w:p>
    <w:p w:rsidR="008B6ED1" w:rsidRPr="00937EBF" w:rsidRDefault="008B6ED1" w:rsidP="00937EBF">
      <w:pPr>
        <w:ind w:firstLine="708"/>
        <w:jc w:val="both"/>
      </w:pPr>
      <w:r w:rsidRPr="00937EBF">
        <w:t>- сопровождать и поддерживать семью в реализации воспитательных воздействий.</w:t>
      </w:r>
    </w:p>
    <w:p w:rsidR="008B6ED1" w:rsidRPr="00937EBF" w:rsidRDefault="008B6ED1" w:rsidP="00937EBF">
      <w:pPr>
        <w:ind w:firstLine="708"/>
        <w:jc w:val="both"/>
        <w:rPr>
          <w:i/>
        </w:rPr>
      </w:pPr>
      <w:r w:rsidRPr="00937EBF">
        <w:rPr>
          <w:i/>
        </w:rPr>
        <w:t xml:space="preserve"> «Труд»:</w:t>
      </w:r>
    </w:p>
    <w:p w:rsidR="008B6ED1" w:rsidRPr="00937EBF" w:rsidRDefault="008B6ED1" w:rsidP="00937EBF">
      <w:pPr>
        <w:ind w:firstLine="708"/>
        <w:jc w:val="both"/>
      </w:pPr>
      <w:r w:rsidRPr="00937EBF">
        <w:t>- изучить традиции трудового воспитания в семьях воспитанников;</w:t>
      </w:r>
    </w:p>
    <w:p w:rsidR="008B6ED1" w:rsidRPr="00937EBF" w:rsidRDefault="008B6ED1" w:rsidP="00937EBF">
      <w:pPr>
        <w:ind w:firstLine="708"/>
        <w:jc w:val="both"/>
      </w:pPr>
      <w:r w:rsidRPr="00937EBF">
        <w:t xml:space="preserve">- 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 научно обоснованные принципы  и нормативы. </w:t>
      </w:r>
    </w:p>
    <w:p w:rsidR="008B6ED1" w:rsidRPr="00937EBF" w:rsidRDefault="008B6ED1" w:rsidP="00937EBF">
      <w:pPr>
        <w:ind w:firstLine="708"/>
        <w:jc w:val="both"/>
        <w:rPr>
          <w:i/>
        </w:rPr>
      </w:pPr>
      <w:r w:rsidRPr="00937EBF">
        <w:rPr>
          <w:i/>
        </w:rPr>
        <w:t xml:space="preserve"> «Познание»:</w:t>
      </w:r>
    </w:p>
    <w:p w:rsidR="008B6ED1" w:rsidRPr="00937EBF" w:rsidRDefault="008B6ED1" w:rsidP="00937EBF">
      <w:pPr>
        <w:ind w:firstLine="708"/>
        <w:jc w:val="both"/>
      </w:pPr>
      <w:r w:rsidRPr="00937EBF">
        <w:t>- ориентировать родителей на развитие у ребенка потребности к познанию, общению со взрослыми и сверстниками;</w:t>
      </w:r>
    </w:p>
    <w:p w:rsidR="008B6ED1" w:rsidRPr="00937EBF" w:rsidRDefault="008B6ED1" w:rsidP="00937EBF">
      <w:pPr>
        <w:ind w:firstLine="708"/>
        <w:jc w:val="both"/>
      </w:pPr>
      <w:r w:rsidRPr="00937EBF">
        <w:t>- совместно с родителями планировать маршруты выходного дня к историческим, памятным местам отдыха горожан (сельчан).</w:t>
      </w:r>
    </w:p>
    <w:p w:rsidR="008B6ED1" w:rsidRPr="00937EBF" w:rsidRDefault="008B6ED1" w:rsidP="00937EBF">
      <w:pPr>
        <w:ind w:firstLine="708"/>
        <w:jc w:val="both"/>
        <w:rPr>
          <w:i/>
        </w:rPr>
      </w:pPr>
      <w:r w:rsidRPr="00937EBF">
        <w:rPr>
          <w:i/>
        </w:rPr>
        <w:t xml:space="preserve"> «Коммуникация»:</w:t>
      </w:r>
    </w:p>
    <w:p w:rsidR="008B6ED1" w:rsidRPr="00937EBF" w:rsidRDefault="008B6ED1" w:rsidP="00937EBF">
      <w:pPr>
        <w:ind w:firstLine="708"/>
        <w:jc w:val="both"/>
      </w:pPr>
      <w:r w:rsidRPr="00937EBF">
        <w:t>- развивать у родителей навыки общения, используя семейные ассамблеи, коммуникативные тренинги.</w:t>
      </w:r>
    </w:p>
    <w:p w:rsidR="008B6ED1" w:rsidRPr="00937EBF" w:rsidRDefault="008B6ED1" w:rsidP="00937EBF">
      <w:pPr>
        <w:ind w:firstLine="708"/>
        <w:jc w:val="both"/>
      </w:pPr>
      <w:r w:rsidRPr="00937EBF">
        <w:t xml:space="preserve">- демонстрировать ценность и уместность как делового так и эмоционального общения. </w:t>
      </w:r>
    </w:p>
    <w:p w:rsidR="008B6ED1" w:rsidRPr="00937EBF" w:rsidRDefault="008B6ED1" w:rsidP="00937EBF">
      <w:pPr>
        <w:ind w:firstLine="708"/>
        <w:jc w:val="both"/>
        <w:rPr>
          <w:i/>
        </w:rPr>
      </w:pPr>
      <w:r w:rsidRPr="00937EBF">
        <w:rPr>
          <w:i/>
        </w:rPr>
        <w:t xml:space="preserve"> «Чтение художественной литературы»:</w:t>
      </w:r>
    </w:p>
    <w:p w:rsidR="008B6ED1" w:rsidRPr="00937EBF" w:rsidRDefault="008B6ED1" w:rsidP="00937EBF">
      <w:pPr>
        <w:ind w:firstLine="708"/>
        <w:jc w:val="both"/>
      </w:pPr>
      <w:r w:rsidRPr="00937EBF">
        <w:t>- доказывать родителям ценность домашнего чтения;</w:t>
      </w:r>
    </w:p>
    <w:p w:rsidR="008B6ED1" w:rsidRPr="00937EBF" w:rsidRDefault="008B6ED1" w:rsidP="00937EBF">
      <w:pPr>
        <w:ind w:firstLine="708"/>
        <w:jc w:val="both"/>
        <w:rPr>
          <w:i/>
        </w:rPr>
      </w:pPr>
      <w:r w:rsidRPr="00937EBF">
        <w:t>- поддерживать контакты семьи с детской библиотекой.</w:t>
      </w:r>
      <w:r w:rsidRPr="00937EBF">
        <w:rPr>
          <w:i/>
        </w:rPr>
        <w:t xml:space="preserve"> «Художественное творчество»:</w:t>
      </w:r>
    </w:p>
    <w:p w:rsidR="008B6ED1" w:rsidRPr="00937EBF" w:rsidRDefault="008B6ED1" w:rsidP="00937EBF">
      <w:pPr>
        <w:ind w:firstLine="708"/>
        <w:jc w:val="both"/>
      </w:pPr>
      <w:r w:rsidRPr="00937EBF">
        <w:t>- поддержать стремление родителей развивать художественную деятельность детей в детском саду и дома;</w:t>
      </w:r>
    </w:p>
    <w:p w:rsidR="008B6ED1" w:rsidRPr="00937EBF" w:rsidRDefault="008B6ED1" w:rsidP="00937EBF">
      <w:pPr>
        <w:ind w:firstLine="708"/>
        <w:jc w:val="both"/>
      </w:pPr>
      <w:r w:rsidRPr="00937EBF">
        <w:t xml:space="preserve">- привлекать родителей к активным формам совместной  с детьми деятельности способствующим возникновению творческого вдохновения. </w:t>
      </w:r>
    </w:p>
    <w:p w:rsidR="008B6ED1" w:rsidRPr="00937EBF" w:rsidRDefault="008B6ED1" w:rsidP="00937EBF">
      <w:pPr>
        <w:ind w:firstLine="708"/>
        <w:jc w:val="both"/>
        <w:rPr>
          <w:i/>
        </w:rPr>
      </w:pPr>
      <w:r w:rsidRPr="00937EBF">
        <w:rPr>
          <w:i/>
        </w:rPr>
        <w:t xml:space="preserve"> «Музыка»:</w:t>
      </w:r>
    </w:p>
    <w:p w:rsidR="008B6ED1" w:rsidRPr="00937EBF" w:rsidRDefault="008B6ED1" w:rsidP="00937EBF">
      <w:pPr>
        <w:ind w:firstLine="708"/>
        <w:jc w:val="both"/>
      </w:pPr>
      <w:r w:rsidRPr="00937EBF">
        <w:t xml:space="preserve">- раскрыть возможности музыки как средства благоприятного воздействия на психическое здоровье ребенка. </w:t>
      </w:r>
    </w:p>
    <w:p w:rsidR="00C57C84" w:rsidRPr="00DD639F" w:rsidRDefault="008B6ED1" w:rsidP="00DD639F">
      <w:pPr>
        <w:ind w:firstLine="708"/>
        <w:jc w:val="both"/>
      </w:pPr>
      <w:r w:rsidRPr="00937EBF">
        <w:t>- информировать родителей о концертах профессиональных и самодеятельных коллективов, проходящих в учреждениях дополнительного образования и ку</w:t>
      </w:r>
      <w:r w:rsidR="00DD639F">
        <w:t xml:space="preserve">льтуры. </w:t>
      </w:r>
    </w:p>
    <w:p w:rsidR="00EA2E34" w:rsidRPr="00937EBF" w:rsidRDefault="00EA2E34" w:rsidP="00937EBF">
      <w:pPr>
        <w:rPr>
          <w:lang w:val="tt-RU"/>
        </w:rPr>
      </w:pPr>
    </w:p>
    <w:p w:rsidR="008B6ED1" w:rsidRDefault="00DD639F" w:rsidP="00937EBF">
      <w:pPr>
        <w:jc w:val="center"/>
        <w:rPr>
          <w:b/>
          <w:lang w:val="tt-RU"/>
        </w:rPr>
      </w:pPr>
      <w:r w:rsidRPr="00DD639F">
        <w:rPr>
          <w:b/>
          <w:lang w:val="tt-RU"/>
        </w:rPr>
        <w:t>2014-2015</w:t>
      </w:r>
      <w:r w:rsidR="008B6ED1" w:rsidRPr="00DD639F">
        <w:rPr>
          <w:b/>
          <w:lang w:val="tt-RU"/>
        </w:rPr>
        <w:t xml:space="preserve"> уку елына  әти-әниләр белән эш планы</w:t>
      </w:r>
    </w:p>
    <w:p w:rsidR="00DD639F" w:rsidRPr="00DD639F" w:rsidRDefault="00DD639F" w:rsidP="00937EBF">
      <w:pPr>
        <w:jc w:val="center"/>
        <w:rPr>
          <w:b/>
          <w:lang w:val="tt-RU"/>
        </w:rPr>
      </w:pPr>
    </w:p>
    <w:tbl>
      <w:tblPr>
        <w:tblStyle w:val="a9"/>
        <w:tblW w:w="10031" w:type="dxa"/>
        <w:tblLayout w:type="fixed"/>
        <w:tblLook w:val="04A0" w:firstRow="1" w:lastRow="0" w:firstColumn="1" w:lastColumn="0" w:noHBand="0" w:noVBand="1"/>
      </w:tblPr>
      <w:tblGrid>
        <w:gridCol w:w="4786"/>
        <w:gridCol w:w="3119"/>
        <w:gridCol w:w="1559"/>
        <w:gridCol w:w="567"/>
      </w:tblGrid>
      <w:tr w:rsidR="008B6ED1" w:rsidRPr="00937EBF" w:rsidTr="008B6ED1">
        <w:trPr>
          <w:cantSplit/>
          <w:trHeight w:val="1134"/>
        </w:trPr>
        <w:tc>
          <w:tcPr>
            <w:tcW w:w="4786" w:type="dxa"/>
          </w:tcPr>
          <w:p w:rsidR="008B6ED1" w:rsidRPr="00937EBF" w:rsidRDefault="008B6ED1" w:rsidP="00937EBF">
            <w:pPr>
              <w:jc w:val="center"/>
              <w:rPr>
                <w:sz w:val="24"/>
                <w:szCs w:val="24"/>
                <w:lang w:val="tt-RU"/>
              </w:rPr>
            </w:pPr>
            <w:r w:rsidRPr="00937EBF">
              <w:rPr>
                <w:sz w:val="24"/>
                <w:szCs w:val="24"/>
                <w:lang w:val="tt-RU"/>
              </w:rPr>
              <w:t>Эш алымнары</w:t>
            </w:r>
          </w:p>
        </w:tc>
        <w:tc>
          <w:tcPr>
            <w:tcW w:w="3119" w:type="dxa"/>
          </w:tcPr>
          <w:p w:rsidR="008B6ED1" w:rsidRPr="00937EBF" w:rsidRDefault="008B6ED1" w:rsidP="00937EBF">
            <w:pPr>
              <w:jc w:val="center"/>
              <w:rPr>
                <w:sz w:val="24"/>
                <w:szCs w:val="24"/>
                <w:lang w:val="tt-RU"/>
              </w:rPr>
            </w:pPr>
            <w:r w:rsidRPr="00937EBF">
              <w:rPr>
                <w:sz w:val="24"/>
                <w:szCs w:val="24"/>
                <w:lang w:val="tt-RU"/>
              </w:rPr>
              <w:t>Әңгәмәләр, консул</w:t>
            </w:r>
            <w:r w:rsidRPr="00937EBF">
              <w:rPr>
                <w:sz w:val="24"/>
                <w:szCs w:val="24"/>
              </w:rPr>
              <w:t>ьтациял</w:t>
            </w:r>
            <w:r w:rsidRPr="00937EBF">
              <w:rPr>
                <w:sz w:val="24"/>
                <w:szCs w:val="24"/>
                <w:lang w:val="tt-RU"/>
              </w:rPr>
              <w:t>әр</w:t>
            </w:r>
          </w:p>
        </w:tc>
        <w:tc>
          <w:tcPr>
            <w:tcW w:w="1559" w:type="dxa"/>
          </w:tcPr>
          <w:p w:rsidR="008B6ED1" w:rsidRPr="00937EBF" w:rsidRDefault="008B6ED1" w:rsidP="00937EBF">
            <w:pPr>
              <w:jc w:val="center"/>
              <w:rPr>
                <w:sz w:val="24"/>
                <w:szCs w:val="24"/>
                <w:lang w:val="tt-RU"/>
              </w:rPr>
            </w:pPr>
            <w:r w:rsidRPr="00937EBF">
              <w:rPr>
                <w:sz w:val="24"/>
                <w:szCs w:val="24"/>
                <w:lang w:val="tt-RU"/>
              </w:rPr>
              <w:t xml:space="preserve">Анкета үткәрү </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Вакыты</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Әти – әниләр почмагын тулыландыру</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Индивидуаль   әңгәмәләр</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Балалар белән өйдә шөгыльләнү өчен файдалы сайтларның ссылкаларын кую</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Бакчада өйрәннәрне ныгыту өчен биремнәр кую</w:t>
            </w:r>
          </w:p>
          <w:p w:rsidR="008B6ED1" w:rsidRPr="00937EBF" w:rsidRDefault="008B6ED1" w:rsidP="00937EBF">
            <w:pPr>
              <w:rPr>
                <w:sz w:val="24"/>
                <w:szCs w:val="24"/>
                <w:lang w:val="tt-RU"/>
              </w:rPr>
            </w:pPr>
          </w:p>
        </w:tc>
        <w:tc>
          <w:tcPr>
            <w:tcW w:w="3119" w:type="dxa"/>
          </w:tcPr>
          <w:p w:rsidR="008B6ED1" w:rsidRPr="00937EBF" w:rsidRDefault="008B6ED1" w:rsidP="00937EBF">
            <w:pPr>
              <w:rPr>
                <w:sz w:val="24"/>
                <w:szCs w:val="24"/>
                <w:lang w:val="tt-RU"/>
              </w:rPr>
            </w:pPr>
          </w:p>
        </w:tc>
        <w:tc>
          <w:tcPr>
            <w:tcW w:w="1559" w:type="dxa"/>
          </w:tcPr>
          <w:p w:rsidR="008B6ED1" w:rsidRPr="00937EBF" w:rsidRDefault="008B6ED1" w:rsidP="00937EBF">
            <w:pPr>
              <w:rPr>
                <w:sz w:val="24"/>
                <w:szCs w:val="24"/>
                <w:lang w:val="tt-RU"/>
              </w:rPr>
            </w:pP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даими</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lastRenderedPageBreak/>
              <w:t>Группада  ата-аналар  җыелышы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Почта тартмасы кую “Сездән сораулар, бездән җавап”</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“1 Сентябрь – Белем көне”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“Без ничек үсәбез”</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“Күңелле стартлар” – саф һавада уен-эстафета</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“Иминлек әлифбасы” – рәсемле альбом төзү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“Гаилә гербы”  ясап килергә тәкъдим итү</w:t>
            </w:r>
          </w:p>
        </w:tc>
        <w:tc>
          <w:tcPr>
            <w:tcW w:w="3119" w:type="dxa"/>
          </w:tcPr>
          <w:p w:rsidR="008B6ED1" w:rsidRPr="00937EBF" w:rsidRDefault="008B6ED1" w:rsidP="00937EBF">
            <w:pPr>
              <w:rPr>
                <w:sz w:val="24"/>
                <w:szCs w:val="24"/>
                <w:lang w:val="tt-RU"/>
              </w:rPr>
            </w:pPr>
            <w:r w:rsidRPr="00937EBF">
              <w:rPr>
                <w:sz w:val="24"/>
                <w:szCs w:val="24"/>
                <w:lang w:val="tt-RU"/>
              </w:rPr>
              <w:t>“Көндәлек режимны төгәл үтик”</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“Балаларның яшь үзенчәлекләре”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“Балалар язмышы безнең кулларда”</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“Күңелсез хәлләр килеп чыкмасын дисәң”</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“Баланы дөрес киендерегез”</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“Баланы мәктәпкә әзерләү”</w:t>
            </w:r>
          </w:p>
        </w:tc>
        <w:tc>
          <w:tcPr>
            <w:tcW w:w="1559" w:type="dxa"/>
          </w:tcPr>
          <w:p w:rsidR="008B6ED1" w:rsidRPr="00937EBF" w:rsidRDefault="008B6ED1" w:rsidP="00937EBF">
            <w:pPr>
              <w:rPr>
                <w:sz w:val="24"/>
                <w:szCs w:val="24"/>
                <w:lang w:val="tt-RU"/>
              </w:rPr>
            </w:pPr>
            <w:r w:rsidRPr="00937EBF">
              <w:rPr>
                <w:sz w:val="24"/>
                <w:szCs w:val="24"/>
              </w:rPr>
              <w:t xml:space="preserve">Социологик анкета тутыру </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“Баланы бакчага китерү өчен кем җаваплы?”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“Балагыз юл йөрү кагыйдәләрен беләме?”</w:t>
            </w:r>
          </w:p>
          <w:p w:rsidR="008B6ED1" w:rsidRPr="00937EBF" w:rsidRDefault="008B6ED1" w:rsidP="00937EBF">
            <w:pPr>
              <w:rPr>
                <w:sz w:val="24"/>
                <w:szCs w:val="24"/>
                <w:lang w:val="tt-RU"/>
              </w:rPr>
            </w:pP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Сентябрь</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“Без аларны яратабыз” – стенд әзерләү (әти-әниләр белән берлектә)</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“Олыласаң олыны, олыларлар үзеңне”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“Алтын көз”</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“Көзге фантазияләр” – кул эшләренә конкурс</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Көзге ярминкә үткәрү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“Икмәк – яшәү терәге”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Балалар белән берлектә икмәк турында шигырьләр, табышмаклар уйлап табарга тәкъдим итү</w:t>
            </w:r>
          </w:p>
        </w:tc>
        <w:tc>
          <w:tcPr>
            <w:tcW w:w="3119" w:type="dxa"/>
          </w:tcPr>
          <w:p w:rsidR="008B6ED1" w:rsidRPr="00937EBF" w:rsidRDefault="008B6ED1" w:rsidP="00937EBF">
            <w:pPr>
              <w:rPr>
                <w:sz w:val="24"/>
                <w:szCs w:val="24"/>
                <w:lang w:val="tt-RU"/>
              </w:rPr>
            </w:pPr>
            <w:r w:rsidRPr="00937EBF">
              <w:rPr>
                <w:sz w:val="24"/>
                <w:szCs w:val="24"/>
                <w:lang w:val="tt-RU"/>
              </w:rPr>
              <w:t>“Табигатьтәге куркынычсызлык”</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“Урманда, паркларда үз-үзеңне дөрес тоту кагыйдәләрен төгәл үтибезме?”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“Сак булыгыз, агулы гөмбәләр, үсемлекләр”</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“Гөмбәләрне таныйсызмы?”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“Көзге табигатьтәге куркынычсызлык кагыйдәләре”</w:t>
            </w:r>
          </w:p>
        </w:tc>
        <w:tc>
          <w:tcPr>
            <w:tcW w:w="1559" w:type="dxa"/>
          </w:tcPr>
          <w:p w:rsidR="008B6ED1" w:rsidRPr="00937EBF" w:rsidRDefault="008B6ED1" w:rsidP="00937EBF">
            <w:pPr>
              <w:rPr>
                <w:sz w:val="24"/>
                <w:szCs w:val="24"/>
                <w:lang w:val="tt-RU"/>
              </w:rPr>
            </w:pPr>
            <w:r w:rsidRPr="00937EBF">
              <w:rPr>
                <w:sz w:val="24"/>
                <w:szCs w:val="24"/>
                <w:lang w:val="tt-RU"/>
              </w:rPr>
              <w:t>“Мин нинди әти – әни?”</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Октябрь</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“Бала хокуклары”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Кулдан ясалган иң матур муенсага конкурс</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“Энергияне саклап тотыйк” – рәсем конкурсы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“”Уттан саклан”</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Стенд әзерләү: “Исеңдә тот”</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“Янгын булмасын дисәң” – рәсем конкурсы</w:t>
            </w:r>
          </w:p>
        </w:tc>
        <w:tc>
          <w:tcPr>
            <w:tcW w:w="3119" w:type="dxa"/>
          </w:tcPr>
          <w:p w:rsidR="008B6ED1" w:rsidRPr="00937EBF" w:rsidRDefault="008B6ED1" w:rsidP="00937EBF">
            <w:pPr>
              <w:rPr>
                <w:sz w:val="24"/>
                <w:szCs w:val="24"/>
                <w:lang w:val="tt-RU"/>
              </w:rPr>
            </w:pPr>
            <w:r w:rsidRPr="00937EBF">
              <w:rPr>
                <w:sz w:val="24"/>
                <w:szCs w:val="24"/>
                <w:lang w:val="tt-RU"/>
              </w:rPr>
              <w:t>“Электр приборлары белән сак эш итик”</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“Табын яны әдәпләре”</w:t>
            </w:r>
          </w:p>
        </w:tc>
        <w:tc>
          <w:tcPr>
            <w:tcW w:w="1559" w:type="dxa"/>
          </w:tcPr>
          <w:p w:rsidR="008B6ED1" w:rsidRPr="00937EBF" w:rsidRDefault="008B6ED1" w:rsidP="00937EBF">
            <w:pPr>
              <w:rPr>
                <w:sz w:val="24"/>
                <w:szCs w:val="24"/>
                <w:lang w:val="tt-RU"/>
              </w:rPr>
            </w:pPr>
            <w:r w:rsidRPr="00937EBF">
              <w:rPr>
                <w:sz w:val="24"/>
                <w:szCs w:val="24"/>
                <w:lang w:val="tt-RU"/>
              </w:rPr>
              <w:t>“По</w:t>
            </w:r>
            <w:r w:rsidRPr="00937EBF">
              <w:rPr>
                <w:sz w:val="24"/>
                <w:szCs w:val="24"/>
              </w:rPr>
              <w:t>ж</w:t>
            </w:r>
            <w:r w:rsidRPr="00937EBF">
              <w:rPr>
                <w:sz w:val="24"/>
                <w:szCs w:val="24"/>
                <w:lang w:val="tt-RU"/>
              </w:rPr>
              <w:t>ар куркынычсызлыгы”</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Ноябр</w:t>
            </w:r>
            <w:r w:rsidRPr="00937EBF">
              <w:rPr>
                <w:sz w:val="24"/>
                <w:szCs w:val="24"/>
              </w:rPr>
              <w:t>ь</w:t>
            </w:r>
          </w:p>
          <w:p w:rsidR="008B6ED1" w:rsidRPr="00937EBF" w:rsidRDefault="008B6ED1" w:rsidP="00937EBF">
            <w:pPr>
              <w:ind w:left="113" w:right="113"/>
              <w:jc w:val="center"/>
              <w:rPr>
                <w:sz w:val="24"/>
                <w:szCs w:val="24"/>
                <w:lang w:val="tt-RU"/>
              </w:rPr>
            </w:pP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lastRenderedPageBreak/>
              <w:t>Шәхси куркынычсызлык темасына шигыр</w:t>
            </w:r>
            <w:r w:rsidRPr="00937EBF">
              <w:rPr>
                <w:sz w:val="24"/>
                <w:szCs w:val="24"/>
              </w:rPr>
              <w:t>ь</w:t>
            </w:r>
            <w:r w:rsidRPr="00937EBF">
              <w:rPr>
                <w:sz w:val="24"/>
                <w:szCs w:val="24"/>
                <w:lang w:val="tt-RU"/>
              </w:rPr>
              <w:t xml:space="preserve"> конкурсы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“Кыш”</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“Детские заболевания”</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Мәкальләр кичәсе “Сакланганны саклармын”</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“Беренче ярдәм күрсәтү” – брошюра әзерләү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“Кышкы фантазияләр” – кардан ясалган сыннар конкурсы</w:t>
            </w:r>
          </w:p>
        </w:tc>
        <w:tc>
          <w:tcPr>
            <w:tcW w:w="3119" w:type="dxa"/>
          </w:tcPr>
          <w:p w:rsidR="008B6ED1" w:rsidRPr="00937EBF" w:rsidRDefault="008B6ED1" w:rsidP="00937EBF">
            <w:pPr>
              <w:rPr>
                <w:sz w:val="24"/>
                <w:szCs w:val="24"/>
                <w:lang w:val="tt-RU"/>
              </w:rPr>
            </w:pPr>
            <w:r w:rsidRPr="00937EBF">
              <w:rPr>
                <w:sz w:val="24"/>
                <w:szCs w:val="24"/>
                <w:lang w:val="tt-RU"/>
              </w:rPr>
              <w:t>“Еракка куйсаң, якыннан алырсың”</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“Кызлар – малайлар дуслыгы”</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“Әкиятләрнең бала тәрбияләүдә әһәмияте”</w:t>
            </w:r>
          </w:p>
        </w:tc>
        <w:tc>
          <w:tcPr>
            <w:tcW w:w="1559" w:type="dxa"/>
          </w:tcPr>
          <w:p w:rsidR="008B6ED1" w:rsidRPr="00937EBF" w:rsidRDefault="008B6ED1" w:rsidP="00937EBF">
            <w:pPr>
              <w:rPr>
                <w:sz w:val="24"/>
                <w:szCs w:val="24"/>
                <w:lang w:val="tt-RU"/>
              </w:rPr>
            </w:pP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Декабрь</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“Балалар тормышында дөрес туклануның әһәмияте”- китапчык әзерләү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“Әдәп төбе – яхшы гадәт”</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“Мин чисталык яратам” – рәсем конкурсы</w:t>
            </w:r>
          </w:p>
        </w:tc>
        <w:tc>
          <w:tcPr>
            <w:tcW w:w="3119" w:type="dxa"/>
          </w:tcPr>
          <w:p w:rsidR="008B6ED1" w:rsidRPr="00937EBF" w:rsidRDefault="008B6ED1" w:rsidP="00937EBF">
            <w:pPr>
              <w:rPr>
                <w:sz w:val="24"/>
                <w:szCs w:val="24"/>
                <w:lang w:val="tt-RU"/>
              </w:rPr>
            </w:pPr>
            <w:r w:rsidRPr="00937EBF">
              <w:rPr>
                <w:sz w:val="24"/>
                <w:szCs w:val="24"/>
                <w:lang w:val="tt-RU"/>
              </w:rPr>
              <w:t>“Үзең сакланмасаң..”</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“Хәрәкәттә – бәрәкәт”</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“Культура – гигиена күнекмәләре тәрбияләү”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“Халык меди</w:t>
            </w:r>
            <w:r w:rsidRPr="00937EBF">
              <w:rPr>
                <w:sz w:val="24"/>
                <w:szCs w:val="24"/>
              </w:rPr>
              <w:t>ц</w:t>
            </w:r>
            <w:r w:rsidRPr="00937EBF">
              <w:rPr>
                <w:sz w:val="24"/>
                <w:szCs w:val="24"/>
                <w:lang w:val="tt-RU"/>
              </w:rPr>
              <w:t>инасы киңәшләре”</w:t>
            </w:r>
          </w:p>
        </w:tc>
        <w:tc>
          <w:tcPr>
            <w:tcW w:w="1559" w:type="dxa"/>
          </w:tcPr>
          <w:p w:rsidR="008B6ED1" w:rsidRPr="00937EBF" w:rsidRDefault="008B6ED1" w:rsidP="00937EBF">
            <w:pPr>
              <w:rPr>
                <w:sz w:val="24"/>
                <w:szCs w:val="24"/>
                <w:lang w:val="tt-RU"/>
              </w:rPr>
            </w:pPr>
            <w:r w:rsidRPr="00937EBF">
              <w:rPr>
                <w:sz w:val="24"/>
                <w:szCs w:val="24"/>
                <w:lang w:val="tt-RU"/>
              </w:rPr>
              <w:t>“Сәламәт яшәү рәвешен ничек аңлыйсыз?”</w:t>
            </w:r>
          </w:p>
        </w:tc>
        <w:tc>
          <w:tcPr>
            <w:tcW w:w="567" w:type="dxa"/>
            <w:textDirection w:val="tbRl"/>
          </w:tcPr>
          <w:p w:rsidR="008B6ED1" w:rsidRPr="00937EBF" w:rsidRDefault="008B6ED1" w:rsidP="00937EBF">
            <w:pPr>
              <w:ind w:left="113" w:right="113"/>
              <w:jc w:val="center"/>
              <w:rPr>
                <w:sz w:val="24"/>
                <w:szCs w:val="24"/>
              </w:rPr>
            </w:pPr>
            <w:r w:rsidRPr="00937EBF">
              <w:rPr>
                <w:sz w:val="24"/>
                <w:szCs w:val="24"/>
                <w:lang w:val="tt-RU"/>
              </w:rPr>
              <w:t>Январ</w:t>
            </w:r>
            <w:r w:rsidRPr="00937EBF">
              <w:rPr>
                <w:sz w:val="24"/>
                <w:szCs w:val="24"/>
              </w:rPr>
              <w:t>ь</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 xml:space="preserve">ка кую: </w:t>
            </w:r>
            <w:r w:rsidRPr="00937EBF">
              <w:rPr>
                <w:sz w:val="24"/>
                <w:szCs w:val="24"/>
              </w:rPr>
              <w:t>«Роль фольклора в развитии детей»</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“Әтием - горурлыгым”</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“Минем әти – иң шәбе” – стенд әзерләү</w:t>
            </w:r>
          </w:p>
          <w:p w:rsidR="008B6ED1" w:rsidRPr="00937EBF" w:rsidRDefault="008B6ED1" w:rsidP="00937EBF">
            <w:pPr>
              <w:rPr>
                <w:sz w:val="24"/>
                <w:szCs w:val="24"/>
                <w:lang w:val="tt-RU"/>
              </w:rPr>
            </w:pPr>
          </w:p>
          <w:p w:rsidR="008B6ED1" w:rsidRPr="00937EBF" w:rsidRDefault="008B6ED1" w:rsidP="00937EBF">
            <w:pPr>
              <w:rPr>
                <w:sz w:val="24"/>
                <w:szCs w:val="24"/>
                <w:lang w:val="tt-RU"/>
              </w:rPr>
            </w:pPr>
          </w:p>
        </w:tc>
        <w:tc>
          <w:tcPr>
            <w:tcW w:w="3119" w:type="dxa"/>
          </w:tcPr>
          <w:p w:rsidR="008B6ED1" w:rsidRPr="00937EBF" w:rsidRDefault="008B6ED1" w:rsidP="00937EBF">
            <w:pPr>
              <w:rPr>
                <w:sz w:val="24"/>
                <w:szCs w:val="24"/>
                <w:lang w:val="tt-RU"/>
              </w:rPr>
            </w:pPr>
            <w:r w:rsidRPr="00937EBF">
              <w:rPr>
                <w:sz w:val="24"/>
                <w:szCs w:val="24"/>
                <w:lang w:val="tt-RU"/>
              </w:rPr>
              <w:t>“Куркынычсызлык  кагыйдәләрен төгәл үтик”</w:t>
            </w:r>
          </w:p>
          <w:p w:rsidR="008B6ED1" w:rsidRPr="00937EBF" w:rsidRDefault="008B6ED1" w:rsidP="00937EBF">
            <w:pPr>
              <w:rPr>
                <w:sz w:val="24"/>
                <w:szCs w:val="24"/>
                <w:lang w:val="tt-RU"/>
              </w:rPr>
            </w:pP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“Бәланы булдырмый калу җиңелрәк”</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 тормышында комп</w:t>
            </w:r>
            <w:r w:rsidRPr="00937EBF">
              <w:rPr>
                <w:sz w:val="24"/>
                <w:szCs w:val="24"/>
              </w:rPr>
              <w:t>ью</w:t>
            </w:r>
            <w:r w:rsidRPr="00937EBF">
              <w:rPr>
                <w:sz w:val="24"/>
                <w:szCs w:val="24"/>
                <w:lang w:val="tt-RU"/>
              </w:rPr>
              <w:t>терның роле”</w:t>
            </w:r>
          </w:p>
        </w:tc>
        <w:tc>
          <w:tcPr>
            <w:tcW w:w="1559" w:type="dxa"/>
          </w:tcPr>
          <w:p w:rsidR="008B6ED1" w:rsidRPr="00937EBF" w:rsidRDefault="008B6ED1" w:rsidP="00937EBF">
            <w:pPr>
              <w:rPr>
                <w:sz w:val="24"/>
                <w:szCs w:val="24"/>
                <w:lang w:val="tt-RU"/>
              </w:rPr>
            </w:pPr>
            <w:r w:rsidRPr="00937EBF">
              <w:rPr>
                <w:sz w:val="24"/>
                <w:szCs w:val="24"/>
                <w:lang w:val="tt-RU"/>
              </w:rPr>
              <w:t>“Гаиләдә әтинең роле”</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Февраль</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 «Доктор Айболит ки</w:t>
            </w:r>
            <w:r w:rsidRPr="00937EBF">
              <w:rPr>
                <w:sz w:val="24"/>
                <w:szCs w:val="24"/>
                <w:lang w:val="tt-RU"/>
              </w:rPr>
              <w:t>ңәшләре”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“Әбием - алтыным”</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“Кышны озату” – саф һавада уен – эстафета</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“Кошлар каршылыйбыз”</w:t>
            </w:r>
          </w:p>
        </w:tc>
        <w:tc>
          <w:tcPr>
            <w:tcW w:w="3119" w:type="dxa"/>
          </w:tcPr>
          <w:p w:rsidR="008B6ED1" w:rsidRPr="00937EBF" w:rsidRDefault="008B6ED1" w:rsidP="00937EBF">
            <w:pPr>
              <w:rPr>
                <w:sz w:val="24"/>
                <w:szCs w:val="24"/>
                <w:lang w:val="tt-RU"/>
              </w:rPr>
            </w:pPr>
            <w:r w:rsidRPr="00937EBF">
              <w:rPr>
                <w:sz w:val="24"/>
                <w:szCs w:val="24"/>
                <w:lang w:val="tt-RU"/>
              </w:rPr>
              <w:t>“Язгы боз ястык калынлыгы булса да, ышанма!”</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“Онытмыйк – гел булмый, бер була!”</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“Балаларны ике дәүләт телендә сөйләшергә өйрәтү эшендә яңа алымнар куллану”</w:t>
            </w:r>
          </w:p>
        </w:tc>
        <w:tc>
          <w:tcPr>
            <w:tcW w:w="1559" w:type="dxa"/>
          </w:tcPr>
          <w:p w:rsidR="008B6ED1" w:rsidRPr="00937EBF" w:rsidRDefault="008B6ED1" w:rsidP="00937EBF">
            <w:pPr>
              <w:rPr>
                <w:sz w:val="24"/>
                <w:szCs w:val="24"/>
                <w:lang w:val="tt-RU"/>
              </w:rPr>
            </w:pPr>
            <w:r w:rsidRPr="00937EBF">
              <w:rPr>
                <w:sz w:val="24"/>
                <w:szCs w:val="24"/>
                <w:lang w:val="tt-RU"/>
              </w:rPr>
              <w:t>“Без – табигат</w:t>
            </w:r>
            <w:r w:rsidRPr="00937EBF">
              <w:rPr>
                <w:sz w:val="24"/>
                <w:szCs w:val="24"/>
              </w:rPr>
              <w:t xml:space="preserve">ь </w:t>
            </w:r>
            <w:r w:rsidRPr="00937EBF">
              <w:rPr>
                <w:sz w:val="24"/>
                <w:szCs w:val="24"/>
                <w:lang w:val="tt-RU"/>
              </w:rPr>
              <w:t>балалары”</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 xml:space="preserve">Март </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lastRenderedPageBreak/>
              <w:t>Папка-перед</w:t>
            </w:r>
            <w:r w:rsidRPr="00937EBF">
              <w:rPr>
                <w:sz w:val="24"/>
                <w:szCs w:val="24"/>
              </w:rPr>
              <w:t>вижка кую:</w:t>
            </w:r>
            <w:r w:rsidRPr="00937EBF">
              <w:rPr>
                <w:sz w:val="24"/>
                <w:szCs w:val="24"/>
                <w:lang w:val="tt-RU"/>
              </w:rPr>
              <w:t xml:space="preserve"> “Юллар имин булсын”</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“Г.Тукай – бөек шагыйр</w:t>
            </w:r>
            <w:r w:rsidRPr="00937EBF">
              <w:rPr>
                <w:sz w:val="24"/>
                <w:szCs w:val="24"/>
              </w:rPr>
              <w:t>ь</w:t>
            </w:r>
            <w:r w:rsidRPr="00937EBF">
              <w:rPr>
                <w:sz w:val="24"/>
                <w:szCs w:val="24"/>
                <w:lang w:val="tt-RU"/>
              </w:rPr>
              <w:t>”</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“Сыерчыклар килде туган якка” – сыерчык ояларына конкурс</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“Җәяүле, син юлга күз сал әле” – стенд әзерләү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“Автокресло – балаларга” – шигыр</w:t>
            </w:r>
            <w:r w:rsidRPr="00937EBF">
              <w:rPr>
                <w:sz w:val="24"/>
                <w:szCs w:val="24"/>
              </w:rPr>
              <w:t>ь</w:t>
            </w:r>
            <w:r w:rsidRPr="00937EBF">
              <w:rPr>
                <w:sz w:val="24"/>
                <w:szCs w:val="24"/>
                <w:lang w:val="tt-RU"/>
              </w:rPr>
              <w:t xml:space="preserve"> бәйгесе</w:t>
            </w:r>
          </w:p>
          <w:p w:rsidR="008B6ED1" w:rsidRPr="00937EBF" w:rsidRDefault="008B6ED1" w:rsidP="00937EBF">
            <w:pPr>
              <w:rPr>
                <w:sz w:val="24"/>
                <w:szCs w:val="24"/>
                <w:lang w:val="tt-RU"/>
              </w:rPr>
            </w:pPr>
          </w:p>
        </w:tc>
        <w:tc>
          <w:tcPr>
            <w:tcW w:w="3119" w:type="dxa"/>
          </w:tcPr>
          <w:p w:rsidR="008B6ED1" w:rsidRPr="00937EBF" w:rsidRDefault="008B6ED1" w:rsidP="00937EBF">
            <w:pPr>
              <w:rPr>
                <w:sz w:val="24"/>
                <w:szCs w:val="24"/>
                <w:lang w:val="tt-RU"/>
              </w:rPr>
            </w:pPr>
            <w:r w:rsidRPr="00937EBF">
              <w:rPr>
                <w:sz w:val="24"/>
                <w:szCs w:val="24"/>
                <w:lang w:val="tt-RU"/>
              </w:rPr>
              <w:t>“Җәмәгать транспортында үз-үзеңне тоту кагыйдәләре”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“Иминлек каешы “</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“Табигат</w:t>
            </w:r>
            <w:r w:rsidRPr="00937EBF">
              <w:rPr>
                <w:sz w:val="24"/>
                <w:szCs w:val="24"/>
              </w:rPr>
              <w:t>ь</w:t>
            </w:r>
            <w:r w:rsidRPr="00937EBF">
              <w:rPr>
                <w:sz w:val="24"/>
                <w:szCs w:val="24"/>
                <w:lang w:val="tt-RU"/>
              </w:rPr>
              <w:t>тә ял”</w:t>
            </w:r>
          </w:p>
        </w:tc>
        <w:tc>
          <w:tcPr>
            <w:tcW w:w="1559" w:type="dxa"/>
          </w:tcPr>
          <w:p w:rsidR="008B6ED1" w:rsidRPr="00937EBF" w:rsidRDefault="008B6ED1" w:rsidP="00937EBF">
            <w:pPr>
              <w:rPr>
                <w:sz w:val="24"/>
                <w:szCs w:val="24"/>
                <w:lang w:val="tt-RU"/>
              </w:rPr>
            </w:pPr>
            <w:r w:rsidRPr="00937EBF">
              <w:rPr>
                <w:sz w:val="24"/>
                <w:szCs w:val="24"/>
                <w:lang w:val="tt-RU"/>
              </w:rPr>
              <w:t>“Юл йөрү кагыйдәләрен төгәл үтисезме?”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“Гаиләдә китап”</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Апрель</w:t>
            </w:r>
          </w:p>
        </w:tc>
      </w:tr>
      <w:tr w:rsidR="008B6ED1" w:rsidRPr="00937EBF" w:rsidTr="008B6ED1">
        <w:trPr>
          <w:cantSplit/>
          <w:trHeight w:val="1134"/>
        </w:trPr>
        <w:tc>
          <w:tcPr>
            <w:tcW w:w="4786" w:type="dxa"/>
          </w:tcPr>
          <w:p w:rsidR="008B6ED1" w:rsidRPr="00937EBF" w:rsidRDefault="008B6ED1" w:rsidP="00937EBF">
            <w:pPr>
              <w:rPr>
                <w:sz w:val="24"/>
                <w:szCs w:val="24"/>
                <w:lang w:val="tt-RU"/>
              </w:rPr>
            </w:pPr>
            <w:r w:rsidRPr="00937EBF">
              <w:rPr>
                <w:sz w:val="24"/>
                <w:szCs w:val="24"/>
                <w:lang w:val="tt-RU"/>
              </w:rPr>
              <w:t>Папка-передви</w:t>
            </w:r>
            <w:r w:rsidRPr="00937EBF">
              <w:rPr>
                <w:sz w:val="24"/>
                <w:szCs w:val="24"/>
              </w:rPr>
              <w:t>ж</w:t>
            </w:r>
            <w:r w:rsidRPr="00937EBF">
              <w:rPr>
                <w:sz w:val="24"/>
                <w:szCs w:val="24"/>
                <w:lang w:val="tt-RU"/>
              </w:rPr>
              <w:t>ка кую: “9 май – җиңү бәйрәме”</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“Без аларны онытмабыз” – ал</w:t>
            </w:r>
            <w:r w:rsidRPr="00937EBF">
              <w:rPr>
                <w:sz w:val="24"/>
                <w:szCs w:val="24"/>
              </w:rPr>
              <w:t>ь</w:t>
            </w:r>
            <w:r w:rsidRPr="00937EBF">
              <w:rPr>
                <w:sz w:val="24"/>
                <w:szCs w:val="24"/>
                <w:lang w:val="tt-RU"/>
              </w:rPr>
              <w:t>бом төзү</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Папка-перед</w:t>
            </w:r>
            <w:r w:rsidRPr="00937EBF">
              <w:rPr>
                <w:sz w:val="24"/>
                <w:szCs w:val="24"/>
              </w:rPr>
              <w:t>вижка кую:</w:t>
            </w:r>
            <w:r w:rsidRPr="00937EBF">
              <w:rPr>
                <w:sz w:val="24"/>
                <w:szCs w:val="24"/>
                <w:lang w:val="tt-RU"/>
              </w:rPr>
              <w:t xml:space="preserve"> “Нәни генә димәгез”</w:t>
            </w:r>
          </w:p>
          <w:p w:rsidR="008B6ED1" w:rsidRPr="00937EBF" w:rsidRDefault="008B6ED1" w:rsidP="00937EBF">
            <w:pPr>
              <w:rPr>
                <w:sz w:val="24"/>
                <w:szCs w:val="24"/>
                <w:lang w:val="tt-RU"/>
              </w:rPr>
            </w:pPr>
          </w:p>
        </w:tc>
        <w:tc>
          <w:tcPr>
            <w:tcW w:w="3119" w:type="dxa"/>
          </w:tcPr>
          <w:p w:rsidR="008B6ED1" w:rsidRPr="00937EBF" w:rsidRDefault="008B6ED1" w:rsidP="00937EBF">
            <w:pPr>
              <w:rPr>
                <w:sz w:val="24"/>
                <w:szCs w:val="24"/>
                <w:lang w:val="tt-RU"/>
              </w:rPr>
            </w:pPr>
            <w:r w:rsidRPr="00937EBF">
              <w:rPr>
                <w:sz w:val="24"/>
                <w:szCs w:val="24"/>
                <w:lang w:val="tt-RU"/>
              </w:rPr>
              <w:t>“Табигатьтә ял иткәндә куркынычсызлык кагыйдәләрен төгәл үтик!”</w:t>
            </w:r>
          </w:p>
          <w:p w:rsidR="008B6ED1" w:rsidRPr="00937EBF" w:rsidRDefault="008B6ED1" w:rsidP="00937EBF">
            <w:pPr>
              <w:rPr>
                <w:sz w:val="24"/>
                <w:szCs w:val="24"/>
                <w:lang w:val="tt-RU"/>
              </w:rPr>
            </w:pPr>
          </w:p>
          <w:p w:rsidR="008B6ED1" w:rsidRPr="00937EBF" w:rsidRDefault="008B6ED1" w:rsidP="00937EBF">
            <w:pPr>
              <w:rPr>
                <w:sz w:val="24"/>
                <w:szCs w:val="24"/>
                <w:lang w:val="tt-RU"/>
              </w:rPr>
            </w:pPr>
            <w:r w:rsidRPr="00937EBF">
              <w:rPr>
                <w:sz w:val="24"/>
                <w:szCs w:val="24"/>
                <w:lang w:val="tt-RU"/>
              </w:rPr>
              <w:t>“Баланы мәктәпкә  ничек әзерләргә?”</w:t>
            </w:r>
          </w:p>
        </w:tc>
        <w:tc>
          <w:tcPr>
            <w:tcW w:w="1559" w:type="dxa"/>
          </w:tcPr>
          <w:p w:rsidR="008B6ED1" w:rsidRPr="00937EBF" w:rsidRDefault="008B6ED1" w:rsidP="00937EBF">
            <w:pPr>
              <w:rPr>
                <w:sz w:val="24"/>
                <w:szCs w:val="24"/>
                <w:lang w:val="tt-RU"/>
              </w:rPr>
            </w:pPr>
            <w:r w:rsidRPr="00937EBF">
              <w:rPr>
                <w:sz w:val="24"/>
                <w:szCs w:val="24"/>
                <w:lang w:val="tt-RU"/>
              </w:rPr>
              <w:t>“Балаң мәктәпкә әзерме?”</w:t>
            </w:r>
          </w:p>
        </w:tc>
        <w:tc>
          <w:tcPr>
            <w:tcW w:w="567" w:type="dxa"/>
            <w:textDirection w:val="tbRl"/>
          </w:tcPr>
          <w:p w:rsidR="008B6ED1" w:rsidRPr="00937EBF" w:rsidRDefault="008B6ED1" w:rsidP="00937EBF">
            <w:pPr>
              <w:ind w:left="113" w:right="113"/>
              <w:jc w:val="center"/>
              <w:rPr>
                <w:sz w:val="24"/>
                <w:szCs w:val="24"/>
                <w:lang w:val="tt-RU"/>
              </w:rPr>
            </w:pPr>
            <w:r w:rsidRPr="00937EBF">
              <w:rPr>
                <w:sz w:val="24"/>
                <w:szCs w:val="24"/>
                <w:lang w:val="tt-RU"/>
              </w:rPr>
              <w:t>Май</w:t>
            </w:r>
          </w:p>
        </w:tc>
      </w:tr>
    </w:tbl>
    <w:p w:rsidR="00C57C84" w:rsidRDefault="00C57C84" w:rsidP="00D4271E">
      <w:pPr>
        <w:tabs>
          <w:tab w:val="left" w:pos="3285"/>
        </w:tabs>
        <w:rPr>
          <w:b/>
        </w:rPr>
      </w:pPr>
    </w:p>
    <w:p w:rsidR="007909FB" w:rsidRPr="00400275" w:rsidRDefault="007909FB" w:rsidP="007909FB">
      <w:pPr>
        <w:pStyle w:val="ab"/>
        <w:numPr>
          <w:ilvl w:val="0"/>
          <w:numId w:val="21"/>
        </w:numPr>
        <w:tabs>
          <w:tab w:val="left" w:pos="3285"/>
        </w:tabs>
        <w:jc w:val="center"/>
        <w:rPr>
          <w:b/>
        </w:rPr>
      </w:pPr>
      <w:r w:rsidRPr="00400275">
        <w:rPr>
          <w:b/>
        </w:rPr>
        <w:t>Список литературы</w:t>
      </w:r>
    </w:p>
    <w:p w:rsidR="007909FB" w:rsidRPr="00400275" w:rsidRDefault="007909FB" w:rsidP="007909FB">
      <w:pPr>
        <w:pStyle w:val="ab"/>
        <w:tabs>
          <w:tab w:val="left" w:pos="3285"/>
        </w:tabs>
        <w:ind w:left="1080"/>
        <w:rPr>
          <w:b/>
        </w:rPr>
      </w:pPr>
    </w:p>
    <w:p w:rsidR="007909FB" w:rsidRPr="00400275" w:rsidRDefault="007909FB" w:rsidP="007909FB">
      <w:pPr>
        <w:tabs>
          <w:tab w:val="left" w:pos="3285"/>
        </w:tabs>
        <w:jc w:val="both"/>
      </w:pPr>
      <w:r w:rsidRPr="00400275">
        <w:t xml:space="preserve">- Закон «Об образовании» Российской Федерации. – 2005; Санитарно-гигиенические требования к устройству, содержанию и организации режима работы дошкольных образовательных учреждений. – 2010; </w:t>
      </w:r>
    </w:p>
    <w:p w:rsidR="007909FB" w:rsidRPr="00400275" w:rsidRDefault="007909FB" w:rsidP="007909FB">
      <w:pPr>
        <w:tabs>
          <w:tab w:val="left" w:pos="3285"/>
        </w:tabs>
        <w:jc w:val="both"/>
      </w:pPr>
      <w:r w:rsidRPr="00400275">
        <w:t xml:space="preserve">-  Декларация о правах ребенка. Генеральная Ассамблея ООН. – 1959; </w:t>
      </w:r>
    </w:p>
    <w:p w:rsidR="007909FB" w:rsidRPr="00400275" w:rsidRDefault="007909FB" w:rsidP="007909FB">
      <w:pPr>
        <w:tabs>
          <w:tab w:val="left" w:pos="3285"/>
        </w:tabs>
        <w:jc w:val="both"/>
      </w:pPr>
      <w:r w:rsidRPr="00400275">
        <w:t xml:space="preserve">-  Конвенция о правах ребенка Российской Федерации. – М.:Юрайт, 1990; </w:t>
      </w:r>
    </w:p>
    <w:p w:rsidR="007909FB" w:rsidRPr="00400275" w:rsidRDefault="007909FB" w:rsidP="007909FB">
      <w:pPr>
        <w:tabs>
          <w:tab w:val="left" w:pos="3285"/>
        </w:tabs>
        <w:jc w:val="both"/>
      </w:pPr>
      <w:r w:rsidRPr="00400275">
        <w:t xml:space="preserve">-  Конституция Республики Татарстан; </w:t>
      </w:r>
    </w:p>
    <w:p w:rsidR="007909FB" w:rsidRDefault="007909FB" w:rsidP="007909FB">
      <w:pPr>
        <w:tabs>
          <w:tab w:val="left" w:pos="3285"/>
        </w:tabs>
        <w:rPr>
          <w:bCs/>
          <w:color w:val="000000"/>
        </w:rPr>
      </w:pPr>
      <w:r w:rsidRPr="00400275">
        <w:rPr>
          <w:color w:val="000000"/>
        </w:rPr>
        <w:t>-  Н. Е. Веракса, Т. С. Комарова, М. А. Васильева.</w:t>
      </w:r>
      <w:r w:rsidRPr="00400275">
        <w:t xml:space="preserve"> </w:t>
      </w:r>
      <w:r w:rsidRPr="00400275">
        <w:rPr>
          <w:color w:val="000000"/>
        </w:rPr>
        <w:t>Примерная </w:t>
      </w:r>
      <w:r w:rsidRPr="00400275">
        <w:rPr>
          <w:bCs/>
          <w:color w:val="000000"/>
        </w:rPr>
        <w:t>основная общеобразовательная программа дошкольного образования «От рождения до школы». – М.: Мозаика-синтез, 2010</w:t>
      </w:r>
    </w:p>
    <w:p w:rsidR="007909FB" w:rsidRPr="00400275" w:rsidRDefault="007909FB" w:rsidP="007909FB">
      <w:pPr>
        <w:tabs>
          <w:tab w:val="left" w:pos="3285"/>
        </w:tabs>
        <w:rPr>
          <w:bCs/>
          <w:color w:val="000000"/>
        </w:rPr>
      </w:pPr>
      <w:r>
        <w:rPr>
          <w:bCs/>
          <w:color w:val="000000"/>
        </w:rPr>
        <w:t>-  Р.К.Шаехова «Региональная пограмма  дошкольного образования», Казань, 2012</w:t>
      </w:r>
    </w:p>
    <w:p w:rsidR="007909FB" w:rsidRDefault="007909FB" w:rsidP="007909FB">
      <w:pPr>
        <w:tabs>
          <w:tab w:val="left" w:pos="3285"/>
        </w:tabs>
      </w:pPr>
      <w:r w:rsidRPr="00400275">
        <w:rPr>
          <w:b/>
        </w:rPr>
        <w:t xml:space="preserve">-  </w:t>
      </w:r>
      <w:r w:rsidRPr="00400275">
        <w:t>Н.Н.Гладышева, В.Н.Мезенцева, С.Н.Новокщенова, Е.Л.Татаурова,Н.А.Фетцова «Рабочая программа воспитателя.Ежедневное планирование по программе «От рождения до школы»под редакцией Н.Е.Вераксы, Т.С.Комаровой, М.А.Васильевой  Средняя группа» Волгоград:Учитель,2012;</w:t>
      </w:r>
    </w:p>
    <w:p w:rsidR="007909FB" w:rsidRDefault="007909FB" w:rsidP="007909FB">
      <w:pPr>
        <w:tabs>
          <w:tab w:val="left" w:pos="3285"/>
        </w:tabs>
      </w:pPr>
      <w:r>
        <w:t>- Н.Е.Веракса, А.Н.Веракса«Проектная деятельность дошкольников», Издательство Мозаика-Синтез Москва,2008;</w:t>
      </w:r>
    </w:p>
    <w:p w:rsidR="007909FB" w:rsidRDefault="007909FB" w:rsidP="007909FB">
      <w:pPr>
        <w:tabs>
          <w:tab w:val="left" w:pos="3285"/>
        </w:tabs>
      </w:pPr>
      <w:r>
        <w:t>-  «Диагностика готовности ребенка к школе» под редакцией Н.Е.Вераксы, Издательство Мозаика-Синтез Москва,2008;</w:t>
      </w:r>
    </w:p>
    <w:p w:rsidR="007909FB" w:rsidRDefault="007909FB" w:rsidP="007909FB">
      <w:pPr>
        <w:tabs>
          <w:tab w:val="left" w:pos="3285"/>
        </w:tabs>
      </w:pPr>
      <w:r>
        <w:t>- Т.Г.Анисимова «Физическое воспитание детей 2-7 лет» Волгоград, 2010</w:t>
      </w:r>
    </w:p>
    <w:p w:rsidR="007909FB" w:rsidRDefault="007909FB" w:rsidP="007909FB">
      <w:pPr>
        <w:autoSpaceDE w:val="0"/>
        <w:autoSpaceDN w:val="0"/>
        <w:adjustRightInd w:val="0"/>
        <w:rPr>
          <w:lang w:val="tt-RU" w:eastAsia="en-US"/>
        </w:rPr>
      </w:pPr>
      <w:r>
        <w:rPr>
          <w:rFonts w:eastAsiaTheme="minorHAnsi"/>
          <w:lang w:eastAsia="en-US"/>
        </w:rPr>
        <w:t xml:space="preserve">-  </w:t>
      </w:r>
      <w:r w:rsidRPr="00400275">
        <w:rPr>
          <w:lang w:val="tt-RU" w:eastAsia="en-US"/>
        </w:rPr>
        <w:t>Хәзрәтова Ф.В.</w:t>
      </w:r>
      <w:r w:rsidRPr="00400275">
        <w:rPr>
          <w:lang w:eastAsia="en-US"/>
        </w:rPr>
        <w:t xml:space="preserve"> “Т</w:t>
      </w:r>
      <w:r w:rsidRPr="00400275">
        <w:rPr>
          <w:lang w:val="tt-RU" w:eastAsia="en-US"/>
        </w:rPr>
        <w:t>уган телдә</w:t>
      </w:r>
      <w:r w:rsidRPr="00400275">
        <w:rPr>
          <w:lang w:eastAsia="en-US"/>
        </w:rPr>
        <w:t xml:space="preserve"> сөйләшәбез”. Методическое пособие для обучения детей </w:t>
      </w:r>
      <w:r w:rsidRPr="00400275">
        <w:rPr>
          <w:lang w:val="tt-RU" w:eastAsia="en-US"/>
        </w:rPr>
        <w:t>4</w:t>
      </w:r>
      <w:r w:rsidRPr="00400275">
        <w:rPr>
          <w:lang w:eastAsia="en-US"/>
        </w:rPr>
        <w:t>-</w:t>
      </w:r>
      <w:r w:rsidRPr="00400275">
        <w:rPr>
          <w:lang w:val="tt-RU" w:eastAsia="en-US"/>
        </w:rPr>
        <w:t>5</w:t>
      </w:r>
      <w:r w:rsidRPr="00400275">
        <w:rPr>
          <w:lang w:eastAsia="en-US"/>
        </w:rPr>
        <w:t xml:space="preserve"> лет. -Казан, </w:t>
      </w:r>
      <w:r w:rsidRPr="00400275">
        <w:rPr>
          <w:lang w:val="tt-RU" w:eastAsia="en-US"/>
        </w:rPr>
        <w:t>Хәтер, 2013.</w:t>
      </w:r>
    </w:p>
    <w:p w:rsidR="007909FB" w:rsidRDefault="007909FB" w:rsidP="007909FB">
      <w:pPr>
        <w:tabs>
          <w:tab w:val="left" w:pos="432"/>
        </w:tabs>
        <w:ind w:left="33"/>
        <w:jc w:val="both"/>
        <w:rPr>
          <w:lang w:val="tt-RU" w:eastAsia="en-US"/>
        </w:rPr>
      </w:pPr>
      <w:r w:rsidRPr="00400275">
        <w:rPr>
          <w:lang w:val="tt-RU" w:eastAsia="en-US"/>
        </w:rPr>
        <w:t>- Хәзрәтова Ф.В</w:t>
      </w:r>
      <w:r w:rsidRPr="00E66223">
        <w:rPr>
          <w:lang w:val="tt-RU" w:eastAsia="en-US"/>
        </w:rPr>
        <w:t>. “Т</w:t>
      </w:r>
      <w:r w:rsidRPr="00400275">
        <w:rPr>
          <w:lang w:val="tt-RU" w:eastAsia="en-US"/>
        </w:rPr>
        <w:t>уган телдә</w:t>
      </w:r>
      <w:r w:rsidRPr="00E66223">
        <w:rPr>
          <w:lang w:val="tt-RU" w:eastAsia="en-US"/>
        </w:rPr>
        <w:t xml:space="preserve"> сөйлә</w:t>
      </w:r>
      <w:r>
        <w:rPr>
          <w:lang w:val="tt-RU" w:eastAsia="en-US"/>
        </w:rPr>
        <w:t>шәбез” Эш дәфтәре</w:t>
      </w:r>
      <w:r w:rsidRPr="00E66223">
        <w:rPr>
          <w:lang w:val="tt-RU" w:eastAsia="en-US"/>
        </w:rPr>
        <w:t xml:space="preserve"> </w:t>
      </w:r>
      <w:r w:rsidRPr="00400275">
        <w:rPr>
          <w:lang w:val="tt-RU" w:eastAsia="en-US"/>
        </w:rPr>
        <w:t>4</w:t>
      </w:r>
      <w:r w:rsidRPr="00E66223">
        <w:rPr>
          <w:lang w:val="tt-RU" w:eastAsia="en-US"/>
        </w:rPr>
        <w:t>-</w:t>
      </w:r>
      <w:r w:rsidRPr="00400275">
        <w:rPr>
          <w:lang w:val="tt-RU" w:eastAsia="en-US"/>
        </w:rPr>
        <w:t>5</w:t>
      </w:r>
      <w:r>
        <w:rPr>
          <w:lang w:val="tt-RU" w:eastAsia="en-US"/>
        </w:rPr>
        <w:t xml:space="preserve"> яш</w:t>
      </w:r>
      <w:r w:rsidRPr="00E66223">
        <w:rPr>
          <w:lang w:val="tt-RU" w:eastAsia="en-US"/>
        </w:rPr>
        <w:t>ь -Казан, Х</w:t>
      </w:r>
      <w:r w:rsidRPr="00400275">
        <w:rPr>
          <w:lang w:val="tt-RU" w:eastAsia="en-US"/>
        </w:rPr>
        <w:t>әтер, 2012.</w:t>
      </w:r>
    </w:p>
    <w:p w:rsidR="007909FB" w:rsidRPr="00E66223" w:rsidRDefault="007909FB" w:rsidP="007909FB">
      <w:pPr>
        <w:tabs>
          <w:tab w:val="left" w:pos="432"/>
        </w:tabs>
        <w:ind w:left="33"/>
        <w:jc w:val="both"/>
        <w:rPr>
          <w:lang w:val="tt-RU" w:eastAsia="en-US"/>
        </w:rPr>
      </w:pPr>
      <w:r>
        <w:rPr>
          <w:lang w:val="tt-RU" w:eastAsia="en-US"/>
        </w:rPr>
        <w:t>- Зарипова З.М. “Туган телдә сөйләшәбез” Методик кулланма,5-7 яш</w:t>
      </w:r>
      <w:r w:rsidRPr="00E66223">
        <w:rPr>
          <w:lang w:val="tt-RU" w:eastAsia="en-US"/>
        </w:rPr>
        <w:t>ь</w:t>
      </w:r>
      <w:r>
        <w:rPr>
          <w:lang w:val="tt-RU" w:eastAsia="en-US"/>
        </w:rPr>
        <w:t xml:space="preserve">  Казан, 2012;</w:t>
      </w:r>
    </w:p>
    <w:p w:rsidR="007909FB" w:rsidRDefault="007909FB" w:rsidP="007909FB">
      <w:pPr>
        <w:tabs>
          <w:tab w:val="left" w:pos="3285"/>
        </w:tabs>
        <w:rPr>
          <w:rFonts w:eastAsiaTheme="minorHAnsi"/>
          <w:lang w:eastAsia="en-US"/>
        </w:rPr>
      </w:pPr>
      <w:r>
        <w:rPr>
          <w:rFonts w:eastAsiaTheme="minorHAnsi"/>
          <w:lang w:eastAsia="en-US"/>
        </w:rPr>
        <w:t>-  С.М.Гаффарова «Изучаем русский язык» Методическое пособие, Казань,2011</w:t>
      </w:r>
    </w:p>
    <w:p w:rsidR="007909FB" w:rsidRDefault="007909FB" w:rsidP="007909FB">
      <w:pPr>
        <w:tabs>
          <w:tab w:val="left" w:pos="3285"/>
        </w:tabs>
        <w:rPr>
          <w:rFonts w:eastAsiaTheme="minorHAnsi"/>
          <w:lang w:eastAsia="en-US"/>
        </w:rPr>
      </w:pPr>
      <w:r>
        <w:rPr>
          <w:rFonts w:eastAsiaTheme="minorHAnsi"/>
          <w:lang w:eastAsia="en-US"/>
        </w:rPr>
        <w:t>-  С.М.Гаффарова «Изучаем русский язык» Рабочая тетрадь для детей 4-5 лет, Казань,2011</w:t>
      </w:r>
    </w:p>
    <w:p w:rsidR="001E10D1" w:rsidRDefault="001E10D1" w:rsidP="007909FB">
      <w:pPr>
        <w:tabs>
          <w:tab w:val="left" w:pos="3285"/>
        </w:tabs>
        <w:rPr>
          <w:rFonts w:eastAsiaTheme="minorHAnsi"/>
          <w:lang w:eastAsia="en-US"/>
        </w:rPr>
      </w:pPr>
      <w:r>
        <w:rPr>
          <w:rFonts w:eastAsiaTheme="minorHAnsi"/>
          <w:lang w:eastAsia="en-US"/>
        </w:rPr>
        <w:t>-  С.М.Гаффарова «Изучаем русский язык» Программа, методические рек</w:t>
      </w:r>
      <w:r w:rsidR="00117C86">
        <w:rPr>
          <w:rFonts w:eastAsiaTheme="minorHAnsi"/>
          <w:lang w:eastAsia="en-US"/>
        </w:rPr>
        <w:t>омендации, диагностика   Казань,2013</w:t>
      </w:r>
    </w:p>
    <w:p w:rsidR="007909FB" w:rsidRDefault="007909FB" w:rsidP="007909FB">
      <w:pPr>
        <w:autoSpaceDE w:val="0"/>
        <w:autoSpaceDN w:val="0"/>
        <w:adjustRightInd w:val="0"/>
        <w:rPr>
          <w:rFonts w:eastAsiaTheme="minorHAnsi"/>
          <w:lang w:eastAsia="en-US"/>
        </w:rPr>
      </w:pPr>
      <w:r>
        <w:rPr>
          <w:lang w:eastAsia="en-US"/>
        </w:rPr>
        <w:lastRenderedPageBreak/>
        <w:t xml:space="preserve">-  </w:t>
      </w:r>
      <w:r>
        <w:rPr>
          <w:rFonts w:eastAsiaTheme="minorHAnsi"/>
          <w:lang w:eastAsia="en-US"/>
        </w:rPr>
        <w:t>Помораева И.А.,Позина В.А. «Занятия по формированию элементарных математических представлений в средней группе детского сада: Планы занятий.-М.;Мозаика-Синтез, 2012;</w:t>
      </w:r>
    </w:p>
    <w:p w:rsidR="007909FB" w:rsidRPr="00E66223" w:rsidRDefault="007909FB" w:rsidP="007909FB">
      <w:pPr>
        <w:autoSpaceDE w:val="0"/>
        <w:autoSpaceDN w:val="0"/>
        <w:adjustRightInd w:val="0"/>
        <w:rPr>
          <w:rFonts w:eastAsiaTheme="minorHAnsi"/>
          <w:lang w:eastAsia="en-US"/>
        </w:rPr>
      </w:pPr>
      <w:r>
        <w:rPr>
          <w:rFonts w:eastAsiaTheme="minorHAnsi"/>
          <w:lang w:eastAsia="en-US"/>
        </w:rPr>
        <w:t>-  Денисова Д. «Математика для дошкольников. Средняя группа»: Рабочая тетрадь.- М.: Мозаика-Синтез   2010;</w:t>
      </w:r>
    </w:p>
    <w:p w:rsidR="007909FB" w:rsidRPr="00400275" w:rsidRDefault="007909FB" w:rsidP="007909FB">
      <w:pPr>
        <w:tabs>
          <w:tab w:val="left" w:pos="3285"/>
        </w:tabs>
        <w:jc w:val="both"/>
      </w:pPr>
      <w:r w:rsidRPr="00400275">
        <w:rPr>
          <w:b/>
          <w:lang w:val="tt-RU"/>
        </w:rPr>
        <w:t xml:space="preserve">- </w:t>
      </w:r>
      <w:r w:rsidRPr="00400275">
        <w:t xml:space="preserve">Т.С.Комарова. </w:t>
      </w:r>
      <w:r>
        <w:t>«</w:t>
      </w:r>
      <w:r w:rsidRPr="00400275">
        <w:t>Занятия по</w:t>
      </w:r>
      <w:r>
        <w:t xml:space="preserve"> изодеятельности в средней группе» М.: Мозаика-Синтез  2012</w:t>
      </w:r>
      <w:r w:rsidRPr="00400275">
        <w:t>;</w:t>
      </w:r>
    </w:p>
    <w:p w:rsidR="007909FB" w:rsidRDefault="007909FB" w:rsidP="007909FB">
      <w:pPr>
        <w:autoSpaceDE w:val="0"/>
        <w:autoSpaceDN w:val="0"/>
        <w:adjustRightInd w:val="0"/>
        <w:rPr>
          <w:rFonts w:eastAsiaTheme="minorHAnsi"/>
          <w:lang w:eastAsia="en-US"/>
        </w:rPr>
      </w:pPr>
      <w:r>
        <w:rPr>
          <w:rFonts w:eastAsiaTheme="minorHAnsi"/>
          <w:lang w:eastAsia="en-US"/>
        </w:rPr>
        <w:t>-  Л.В.Куцакова «Конструирование из строительного материала Средняя группа» Мозаика-Синтез, 2013;</w:t>
      </w:r>
    </w:p>
    <w:p w:rsidR="007909FB" w:rsidRDefault="007909FB" w:rsidP="007909FB">
      <w:pPr>
        <w:autoSpaceDE w:val="0"/>
        <w:autoSpaceDN w:val="0"/>
        <w:adjustRightInd w:val="0"/>
        <w:rPr>
          <w:rFonts w:eastAsiaTheme="minorHAnsi"/>
          <w:lang w:eastAsia="en-US"/>
        </w:rPr>
      </w:pPr>
      <w:r>
        <w:rPr>
          <w:rFonts w:eastAsiaTheme="minorHAnsi"/>
          <w:lang w:eastAsia="en-US"/>
        </w:rPr>
        <w:t>-  Т.Н.Ветрова «ТРИЗ в изодеятельности» Наб. Челны, 2007;</w:t>
      </w:r>
    </w:p>
    <w:p w:rsidR="007909FB" w:rsidRDefault="007909FB" w:rsidP="007909FB">
      <w:pPr>
        <w:autoSpaceDE w:val="0"/>
        <w:autoSpaceDN w:val="0"/>
        <w:adjustRightInd w:val="0"/>
        <w:rPr>
          <w:rFonts w:eastAsiaTheme="minorHAnsi"/>
          <w:lang w:eastAsia="en-US"/>
        </w:rPr>
      </w:pPr>
      <w:r>
        <w:rPr>
          <w:rFonts w:eastAsiaTheme="minorHAnsi"/>
          <w:lang w:eastAsia="en-US"/>
        </w:rPr>
        <w:t>-  Л.Г.Горькова «Сценарии занятий по экологическому воспитанию дошкольников» средняя, старшая, подготовительная группы» Москва-Вако 2007;</w:t>
      </w:r>
    </w:p>
    <w:p w:rsidR="007909FB" w:rsidRDefault="007909FB" w:rsidP="007909FB">
      <w:pPr>
        <w:autoSpaceDE w:val="0"/>
        <w:autoSpaceDN w:val="0"/>
        <w:adjustRightInd w:val="0"/>
        <w:rPr>
          <w:rFonts w:eastAsiaTheme="minorHAnsi"/>
          <w:lang w:eastAsia="en-US"/>
        </w:rPr>
      </w:pPr>
      <w:r>
        <w:rPr>
          <w:rFonts w:eastAsiaTheme="minorHAnsi"/>
          <w:lang w:eastAsia="en-US"/>
        </w:rPr>
        <w:t>- «Обучение детей дошкольного возраста правилам безопасного поведения на дорогах: региональный стандарт», Казань, 1995</w:t>
      </w:r>
    </w:p>
    <w:p w:rsidR="007909FB" w:rsidRDefault="007909FB" w:rsidP="007909FB">
      <w:pPr>
        <w:autoSpaceDE w:val="0"/>
        <w:autoSpaceDN w:val="0"/>
        <w:adjustRightInd w:val="0"/>
        <w:rPr>
          <w:rFonts w:eastAsiaTheme="minorHAnsi"/>
          <w:lang w:eastAsia="en-US"/>
        </w:rPr>
      </w:pPr>
      <w:r>
        <w:rPr>
          <w:rFonts w:eastAsiaTheme="minorHAnsi"/>
          <w:lang w:eastAsia="en-US"/>
        </w:rPr>
        <w:t>- «Мәктәпкәчә яшьтәге балаларны юлларда үзләрен хәвефсез тоту кагыйдәләренә өйрәтү дәресләре циклы» Казан, 2011;</w:t>
      </w:r>
    </w:p>
    <w:p w:rsidR="007909FB" w:rsidRDefault="007909FB" w:rsidP="007909FB">
      <w:pPr>
        <w:autoSpaceDE w:val="0"/>
        <w:autoSpaceDN w:val="0"/>
        <w:adjustRightInd w:val="0"/>
        <w:rPr>
          <w:rFonts w:eastAsiaTheme="minorHAnsi"/>
          <w:lang w:eastAsia="en-US"/>
        </w:rPr>
      </w:pPr>
      <w:r>
        <w:rPr>
          <w:rFonts w:eastAsiaTheme="minorHAnsi"/>
          <w:lang w:eastAsia="en-US"/>
        </w:rPr>
        <w:t>- «Балалар бакчасында проект эшчәнлеге» Методик кулланма Яр Чаллы, 2012;</w:t>
      </w:r>
    </w:p>
    <w:p w:rsidR="007909FB" w:rsidRPr="00E66223" w:rsidRDefault="007909FB" w:rsidP="007909FB">
      <w:pPr>
        <w:autoSpaceDE w:val="0"/>
        <w:autoSpaceDN w:val="0"/>
        <w:adjustRightInd w:val="0"/>
        <w:rPr>
          <w:rFonts w:eastAsiaTheme="minorHAnsi"/>
          <w:lang w:eastAsia="en-US"/>
        </w:rPr>
      </w:pPr>
      <w:r>
        <w:rPr>
          <w:rFonts w:eastAsiaTheme="minorHAnsi"/>
          <w:lang w:eastAsia="en-US"/>
        </w:rPr>
        <w:t>-  «Яратам мин сине, Татарстан!» Бәйрәм сценарийлары җыентыгы 1, 2 кисәк  Яр Чаллы, 2012</w:t>
      </w:r>
    </w:p>
    <w:p w:rsidR="007909FB" w:rsidRPr="00400275" w:rsidRDefault="007909FB" w:rsidP="007909FB">
      <w:pPr>
        <w:tabs>
          <w:tab w:val="left" w:pos="3285"/>
        </w:tabs>
        <w:jc w:val="both"/>
      </w:pPr>
      <w:r w:rsidRPr="00400275">
        <w:t xml:space="preserve">-  М.Ф.Кашапова «Уйныйк </w:t>
      </w:r>
      <w:r w:rsidRPr="00400275">
        <w:rPr>
          <w:lang w:val="tt-RU"/>
        </w:rPr>
        <w:t>әле, балалар” Казан,2011</w:t>
      </w:r>
      <w:r w:rsidRPr="00400275">
        <w:t xml:space="preserve">; </w:t>
      </w:r>
    </w:p>
    <w:p w:rsidR="007909FB" w:rsidRPr="00400275" w:rsidRDefault="007909FB" w:rsidP="007909FB">
      <w:pPr>
        <w:tabs>
          <w:tab w:val="left" w:pos="3285"/>
        </w:tabs>
        <w:jc w:val="both"/>
      </w:pPr>
      <w:r w:rsidRPr="00400275">
        <w:rPr>
          <w:b/>
        </w:rPr>
        <w:t xml:space="preserve">-  </w:t>
      </w:r>
      <w:r w:rsidRPr="00400275">
        <w:rPr>
          <w:lang w:val="tt-RU"/>
        </w:rPr>
        <w:t>К.В.Закирова, Л.Р.Мортазина “Балачак – уйнап-көлеп үсәр чак” Казан,2012</w:t>
      </w:r>
      <w:r w:rsidRPr="00400275">
        <w:t xml:space="preserve">; </w:t>
      </w:r>
    </w:p>
    <w:p w:rsidR="007909FB" w:rsidRPr="00400275" w:rsidRDefault="007909FB" w:rsidP="007909FB">
      <w:pPr>
        <w:tabs>
          <w:tab w:val="left" w:pos="432"/>
        </w:tabs>
        <w:ind w:left="33"/>
        <w:jc w:val="both"/>
        <w:rPr>
          <w:lang w:eastAsia="en-US"/>
        </w:rPr>
      </w:pPr>
      <w:r w:rsidRPr="00400275">
        <w:rPr>
          <w:lang w:eastAsia="en-US"/>
        </w:rPr>
        <w:t>- 3акирова К.В. «Балачак аланы», хрестоматия, Казан, «РИЦ», 2011</w:t>
      </w:r>
    </w:p>
    <w:p w:rsidR="007909FB" w:rsidRPr="00400275" w:rsidRDefault="007909FB" w:rsidP="007909FB">
      <w:pPr>
        <w:tabs>
          <w:tab w:val="left" w:pos="432"/>
        </w:tabs>
        <w:ind w:left="33"/>
        <w:jc w:val="both"/>
        <w:rPr>
          <w:lang w:val="tt-RU" w:eastAsia="en-US"/>
        </w:rPr>
      </w:pPr>
      <w:r w:rsidRPr="00400275">
        <w:rPr>
          <w:lang w:eastAsia="en-US"/>
        </w:rPr>
        <w:t xml:space="preserve"> - </w:t>
      </w:r>
      <w:r w:rsidRPr="00400275">
        <w:rPr>
          <w:lang w:val="tt-RU" w:eastAsia="en-US"/>
        </w:rPr>
        <w:t>Закирова К.В. “Иң матур сүз”, хрестоматия, Казан, “Мәгариф”, 2000</w:t>
      </w:r>
    </w:p>
    <w:p w:rsidR="007909FB" w:rsidRDefault="007909FB" w:rsidP="007909FB">
      <w:pPr>
        <w:tabs>
          <w:tab w:val="left" w:pos="432"/>
        </w:tabs>
        <w:ind w:left="33"/>
        <w:jc w:val="both"/>
        <w:rPr>
          <w:lang w:eastAsia="en-US"/>
        </w:rPr>
      </w:pPr>
      <w:r w:rsidRPr="00400275">
        <w:rPr>
          <w:lang w:val="tt-RU" w:eastAsia="en-US"/>
        </w:rPr>
        <w:t xml:space="preserve"> - Закирова К. В. “На поляне детства”. Хрестоматия для воспитателей дошкольных образовательных учреждений и родителей.-Казань: Редакционно-издательский центр, 2011.</w:t>
      </w:r>
      <w:r w:rsidRPr="00400275">
        <w:rPr>
          <w:lang w:eastAsia="en-US"/>
        </w:rPr>
        <w:t xml:space="preserve"> </w:t>
      </w:r>
    </w:p>
    <w:p w:rsidR="007909FB" w:rsidRDefault="007909FB" w:rsidP="007909FB">
      <w:pPr>
        <w:autoSpaceDE w:val="0"/>
        <w:autoSpaceDN w:val="0"/>
        <w:adjustRightInd w:val="0"/>
        <w:rPr>
          <w:rFonts w:eastAsiaTheme="minorHAnsi"/>
          <w:lang w:eastAsia="en-US"/>
        </w:rPr>
      </w:pPr>
      <w:r>
        <w:rPr>
          <w:rFonts w:eastAsiaTheme="minorHAnsi"/>
          <w:lang w:eastAsia="en-US"/>
        </w:rPr>
        <w:t>-  Исхакова И.Г., Җәләлетдинова Ф.Җ., ―Балалар бакчасында музыка дәресләре уздыру өчен хрестоматия,2010;</w:t>
      </w:r>
    </w:p>
    <w:p w:rsidR="007909FB" w:rsidRPr="00400275" w:rsidRDefault="007909FB" w:rsidP="007909FB">
      <w:r>
        <w:t>- «Бал бабай» Хрестоматия Яр Чаллы, 2010;</w:t>
      </w:r>
    </w:p>
    <w:p w:rsidR="007909FB" w:rsidRDefault="007909FB" w:rsidP="007909FB">
      <w:r>
        <w:t>-  А.В.Козлина «Уроки ручного труда» Конспекты занятий  Мозаика – Синтез, 2006;</w:t>
      </w:r>
    </w:p>
    <w:p w:rsidR="007909FB" w:rsidRDefault="007909FB" w:rsidP="007909FB">
      <w:r>
        <w:t>- «Дәвамчанлык дәвамлы булсын» Казан, 2006;</w:t>
      </w:r>
    </w:p>
    <w:p w:rsidR="007909FB" w:rsidRDefault="007909FB" w:rsidP="007909FB">
      <w:r>
        <w:t>-  Р.А.Бурганова «Татарский орнамент в изодеятельности» Казань, 2002;</w:t>
      </w:r>
    </w:p>
    <w:p w:rsidR="007909FB" w:rsidRDefault="007909FB" w:rsidP="007909FB">
      <w:r>
        <w:t>-  Н.Р.Мирхазова « Мин бәхетле гаиләм белән» Казан, Хәтер 2011;</w:t>
      </w:r>
    </w:p>
    <w:p w:rsidR="007909FB" w:rsidRDefault="007909FB" w:rsidP="007909FB">
      <w:r>
        <w:t>-  Т.Н.Доронова «Из ДОУ в школу» Москва 2007;</w:t>
      </w:r>
    </w:p>
    <w:p w:rsidR="007909FB" w:rsidRDefault="007909FB" w:rsidP="007909FB">
      <w:r>
        <w:t>-  М.Ф.Кашапова «Балалар бакчаларында телдән сөйләмгә өйрәтүнең фәнни – методик нигезләре» Казан, 2009;</w:t>
      </w:r>
    </w:p>
    <w:p w:rsidR="007909FB" w:rsidRDefault="007909FB" w:rsidP="007909FB">
      <w:r>
        <w:t>-  М.Ф.Кашапова «Иң гүзәл тел – туган тел» Казан, 2009;</w:t>
      </w:r>
    </w:p>
    <w:p w:rsidR="007909FB" w:rsidRDefault="007909FB" w:rsidP="007909FB">
      <w:r>
        <w:t>-  «ОБЖ. Средняя и старшая группы» Волгоград 2007;</w:t>
      </w:r>
    </w:p>
    <w:p w:rsidR="007909FB" w:rsidRDefault="007909FB" w:rsidP="007909FB">
      <w:r>
        <w:t>-  М.Ф.Кашапова Телләр белгән ил ачар» Казан, 2011;</w:t>
      </w:r>
    </w:p>
    <w:p w:rsidR="007909FB" w:rsidRPr="00400275" w:rsidRDefault="007909FB" w:rsidP="007909FB">
      <w:pPr>
        <w:rPr>
          <w:lang w:val="tt-RU"/>
        </w:rPr>
      </w:pPr>
      <w:r>
        <w:t>-  Г.З.Гәрәфиева «Сөмбеләне кем белә?» Казан, 2003</w:t>
      </w:r>
    </w:p>
    <w:p w:rsidR="007909FB" w:rsidRPr="00400275" w:rsidRDefault="007909FB" w:rsidP="007909FB">
      <w:pPr>
        <w:rPr>
          <w:lang w:val="tt-RU"/>
        </w:rPr>
      </w:pPr>
    </w:p>
    <w:p w:rsidR="007909FB" w:rsidRPr="00400275" w:rsidRDefault="007909FB" w:rsidP="007909FB">
      <w:pPr>
        <w:rPr>
          <w:lang w:val="tt-RU"/>
        </w:rPr>
      </w:pPr>
    </w:p>
    <w:p w:rsidR="007909FB" w:rsidRPr="00400275" w:rsidRDefault="007909FB" w:rsidP="007909FB">
      <w:pPr>
        <w:rPr>
          <w:lang w:val="tt-RU"/>
        </w:rPr>
      </w:pPr>
    </w:p>
    <w:p w:rsidR="007909FB" w:rsidRPr="00400275" w:rsidRDefault="007909FB" w:rsidP="007909FB"/>
    <w:p w:rsidR="007909FB" w:rsidRPr="00400275" w:rsidRDefault="007909FB" w:rsidP="007909FB">
      <w:pPr>
        <w:jc w:val="center"/>
        <w:rPr>
          <w:b/>
        </w:rPr>
      </w:pPr>
    </w:p>
    <w:p w:rsidR="007909FB" w:rsidRPr="00400275" w:rsidRDefault="007909FB" w:rsidP="007909FB">
      <w:pPr>
        <w:jc w:val="center"/>
        <w:rPr>
          <w:b/>
        </w:rPr>
      </w:pPr>
    </w:p>
    <w:p w:rsidR="007909FB" w:rsidRPr="00400275" w:rsidRDefault="007909FB" w:rsidP="007909FB">
      <w:pPr>
        <w:tabs>
          <w:tab w:val="left" w:pos="1650"/>
        </w:tabs>
      </w:pPr>
    </w:p>
    <w:p w:rsidR="00EA2E34" w:rsidRPr="00937EBF" w:rsidRDefault="00EA2E34" w:rsidP="00937EBF">
      <w:pPr>
        <w:rPr>
          <w:lang w:val="tt-RU"/>
        </w:rPr>
      </w:pPr>
    </w:p>
    <w:p w:rsidR="00D70243" w:rsidRPr="00937EBF" w:rsidRDefault="00D70243" w:rsidP="00937EBF"/>
    <w:sectPr w:rsidR="00D70243" w:rsidRPr="00937EBF" w:rsidSect="00870FE7">
      <w:footerReference w:type="defaul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4EDF" w:rsidRDefault="00784EDF" w:rsidP="00870FE7">
      <w:r>
        <w:separator/>
      </w:r>
    </w:p>
  </w:endnote>
  <w:endnote w:type="continuationSeparator" w:id="0">
    <w:p w:rsidR="00784EDF" w:rsidRDefault="00784EDF" w:rsidP="00870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Century Schoolbook">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Reference Sans Serif">
    <w:panose1 w:val="020B0604030504040204"/>
    <w:charset w:val="CC"/>
    <w:family w:val="swiss"/>
    <w:pitch w:val="variable"/>
    <w:sig w:usb0="20000287" w:usb1="00000000" w:usb2="00000000" w:usb3="00000000" w:csb0="0000019F" w:csb1="00000000"/>
  </w:font>
  <w:font w:name="Franklin Gothic Medium">
    <w:panose1 w:val="020B0603020102020204"/>
    <w:charset w:val="CC"/>
    <w:family w:val="swiss"/>
    <w:pitch w:val="variable"/>
    <w:sig w:usb0="00000287" w:usb1="00000000" w:usb2="00000000" w:usb3="00000000" w:csb0="0000009F" w:csb1="00000000"/>
  </w:font>
  <w:font w:name="Droid Sans Fallback">
    <w:altName w:val="Arial Unicode MS"/>
    <w:charset w:val="80"/>
    <w:family w:val="auto"/>
    <w:pitch w:val="variable"/>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00469"/>
      <w:docPartObj>
        <w:docPartGallery w:val="Page Numbers (Bottom of Page)"/>
        <w:docPartUnique/>
      </w:docPartObj>
    </w:sdtPr>
    <w:sdtEndPr/>
    <w:sdtContent>
      <w:p w:rsidR="00310F36" w:rsidRDefault="00310F36">
        <w:pPr>
          <w:pStyle w:val="a5"/>
          <w:jc w:val="right"/>
        </w:pPr>
        <w:r>
          <w:fldChar w:fldCharType="begin"/>
        </w:r>
        <w:r>
          <w:instrText xml:space="preserve"> PAGE   \* MERGEFORMAT </w:instrText>
        </w:r>
        <w:r>
          <w:fldChar w:fldCharType="separate"/>
        </w:r>
        <w:r w:rsidR="006C3A1D">
          <w:rPr>
            <w:noProof/>
          </w:rPr>
          <w:t>89</w:t>
        </w:r>
        <w:r>
          <w:rPr>
            <w:noProof/>
          </w:rPr>
          <w:fldChar w:fldCharType="end"/>
        </w:r>
      </w:p>
    </w:sdtContent>
  </w:sdt>
  <w:p w:rsidR="00310F36" w:rsidRDefault="00310F3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4EDF" w:rsidRDefault="00784EDF" w:rsidP="00870FE7">
      <w:r>
        <w:separator/>
      </w:r>
    </w:p>
  </w:footnote>
  <w:footnote w:type="continuationSeparator" w:id="0">
    <w:p w:rsidR="00784EDF" w:rsidRDefault="00784EDF" w:rsidP="00870FE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9AED694"/>
    <w:lvl w:ilvl="0">
      <w:numFmt w:val="bullet"/>
      <w:lvlText w:val="*"/>
      <w:lvlJc w:val="left"/>
    </w:lvl>
  </w:abstractNum>
  <w:abstractNum w:abstractNumId="1">
    <w:nsid w:val="00000007"/>
    <w:multiLevelType w:val="singleLevel"/>
    <w:tmpl w:val="00000007"/>
    <w:name w:val="WW8Num7"/>
    <w:lvl w:ilvl="0">
      <w:start w:val="1"/>
      <w:numFmt w:val="bullet"/>
      <w:lvlText w:val=""/>
      <w:lvlJc w:val="left"/>
      <w:pPr>
        <w:tabs>
          <w:tab w:val="num" w:pos="0"/>
        </w:tabs>
        <w:ind w:left="720" w:hanging="360"/>
      </w:pPr>
      <w:rPr>
        <w:rFonts w:ascii="Symbol" w:hAnsi="Symbol"/>
      </w:rPr>
    </w:lvl>
  </w:abstractNum>
  <w:abstractNum w:abstractNumId="2">
    <w:nsid w:val="0000000C"/>
    <w:multiLevelType w:val="multilevel"/>
    <w:tmpl w:val="0000000C"/>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nsid w:val="0000000D"/>
    <w:multiLevelType w:val="multilevel"/>
    <w:tmpl w:val="0000000D"/>
    <w:lvl w:ilvl="0">
      <w:start w:val="1"/>
      <w:numFmt w:val="decimal"/>
      <w:lvlText w:val="%1."/>
      <w:lvlJc w:val="left"/>
      <w:pPr>
        <w:tabs>
          <w:tab w:val="num" w:pos="0"/>
        </w:tabs>
        <w:ind w:left="0"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4">
    <w:nsid w:val="01997C7B"/>
    <w:multiLevelType w:val="hybridMultilevel"/>
    <w:tmpl w:val="8DA696F2"/>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23C1533D"/>
    <w:multiLevelType w:val="multilevel"/>
    <w:tmpl w:val="19F079D4"/>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Times New Roman" w:eastAsia="Times New Roman"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2BCA0CDF"/>
    <w:multiLevelType w:val="hybridMultilevel"/>
    <w:tmpl w:val="39ACE83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2C83567B"/>
    <w:multiLevelType w:val="hybridMultilevel"/>
    <w:tmpl w:val="4CEA177C"/>
    <w:lvl w:ilvl="0" w:tplc="04190001">
      <w:start w:val="1"/>
      <w:numFmt w:val="bullet"/>
      <w:lvlText w:val=""/>
      <w:lvlJc w:val="left"/>
      <w:pPr>
        <w:ind w:left="1428" w:hanging="360"/>
      </w:pPr>
      <w:rPr>
        <w:rFonts w:ascii="Symbol" w:hAnsi="Symbol" w:cs="Symbol" w:hint="default"/>
      </w:rPr>
    </w:lvl>
    <w:lvl w:ilvl="1" w:tplc="04190003">
      <w:start w:val="1"/>
      <w:numFmt w:val="bullet"/>
      <w:lvlText w:val="o"/>
      <w:lvlJc w:val="left"/>
      <w:pPr>
        <w:ind w:left="2148" w:hanging="360"/>
      </w:pPr>
      <w:rPr>
        <w:rFonts w:ascii="Courier New" w:hAnsi="Courier New" w:cs="Courier New" w:hint="default"/>
      </w:rPr>
    </w:lvl>
    <w:lvl w:ilvl="2" w:tplc="04190005">
      <w:start w:val="1"/>
      <w:numFmt w:val="bullet"/>
      <w:lvlText w:val=""/>
      <w:lvlJc w:val="left"/>
      <w:pPr>
        <w:ind w:left="2868" w:hanging="360"/>
      </w:pPr>
      <w:rPr>
        <w:rFonts w:ascii="Wingdings" w:hAnsi="Wingdings" w:cs="Wingdings" w:hint="default"/>
      </w:rPr>
    </w:lvl>
    <w:lvl w:ilvl="3" w:tplc="04190001">
      <w:start w:val="1"/>
      <w:numFmt w:val="bullet"/>
      <w:lvlText w:val=""/>
      <w:lvlJc w:val="left"/>
      <w:pPr>
        <w:ind w:left="3588" w:hanging="360"/>
      </w:pPr>
      <w:rPr>
        <w:rFonts w:ascii="Symbol" w:hAnsi="Symbol" w:cs="Symbol" w:hint="default"/>
      </w:rPr>
    </w:lvl>
    <w:lvl w:ilvl="4" w:tplc="04190003">
      <w:start w:val="1"/>
      <w:numFmt w:val="bullet"/>
      <w:lvlText w:val="o"/>
      <w:lvlJc w:val="left"/>
      <w:pPr>
        <w:ind w:left="4308" w:hanging="360"/>
      </w:pPr>
      <w:rPr>
        <w:rFonts w:ascii="Courier New" w:hAnsi="Courier New" w:cs="Courier New" w:hint="default"/>
      </w:rPr>
    </w:lvl>
    <w:lvl w:ilvl="5" w:tplc="04190005">
      <w:start w:val="1"/>
      <w:numFmt w:val="bullet"/>
      <w:lvlText w:val=""/>
      <w:lvlJc w:val="left"/>
      <w:pPr>
        <w:ind w:left="5028" w:hanging="360"/>
      </w:pPr>
      <w:rPr>
        <w:rFonts w:ascii="Wingdings" w:hAnsi="Wingdings" w:cs="Wingdings" w:hint="default"/>
      </w:rPr>
    </w:lvl>
    <w:lvl w:ilvl="6" w:tplc="04190001">
      <w:start w:val="1"/>
      <w:numFmt w:val="bullet"/>
      <w:lvlText w:val=""/>
      <w:lvlJc w:val="left"/>
      <w:pPr>
        <w:ind w:left="5748" w:hanging="360"/>
      </w:pPr>
      <w:rPr>
        <w:rFonts w:ascii="Symbol" w:hAnsi="Symbol" w:cs="Symbol" w:hint="default"/>
      </w:rPr>
    </w:lvl>
    <w:lvl w:ilvl="7" w:tplc="04190003">
      <w:start w:val="1"/>
      <w:numFmt w:val="bullet"/>
      <w:lvlText w:val="o"/>
      <w:lvlJc w:val="left"/>
      <w:pPr>
        <w:ind w:left="6468" w:hanging="360"/>
      </w:pPr>
      <w:rPr>
        <w:rFonts w:ascii="Courier New" w:hAnsi="Courier New" w:cs="Courier New" w:hint="default"/>
      </w:rPr>
    </w:lvl>
    <w:lvl w:ilvl="8" w:tplc="04190005">
      <w:start w:val="1"/>
      <w:numFmt w:val="bullet"/>
      <w:lvlText w:val=""/>
      <w:lvlJc w:val="left"/>
      <w:pPr>
        <w:ind w:left="7188" w:hanging="360"/>
      </w:pPr>
      <w:rPr>
        <w:rFonts w:ascii="Wingdings" w:hAnsi="Wingdings" w:cs="Wingdings" w:hint="default"/>
      </w:rPr>
    </w:lvl>
  </w:abstractNum>
  <w:abstractNum w:abstractNumId="8">
    <w:nsid w:val="373B172F"/>
    <w:multiLevelType w:val="multilevel"/>
    <w:tmpl w:val="F1A29B5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43432B12"/>
    <w:multiLevelType w:val="hybridMultilevel"/>
    <w:tmpl w:val="F8522866"/>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458E2931"/>
    <w:multiLevelType w:val="hybridMultilevel"/>
    <w:tmpl w:val="D12658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10F47C4"/>
    <w:multiLevelType w:val="multilevel"/>
    <w:tmpl w:val="11DA3F38"/>
    <w:lvl w:ilvl="0">
      <w:start w:val="1"/>
      <w:numFmt w:val="decimal"/>
      <w:lvlText w:val="%1."/>
      <w:lvlJc w:val="left"/>
      <w:pPr>
        <w:ind w:left="360" w:hanging="360"/>
      </w:pPr>
      <w:rPr>
        <w:rFonts w:hint="default"/>
      </w:rPr>
    </w:lvl>
    <w:lvl w:ilvl="1">
      <w:start w:val="1"/>
      <w:numFmt w:val="decimal"/>
      <w:lvlText w:val="%1.%2."/>
      <w:lvlJc w:val="left"/>
      <w:pPr>
        <w:ind w:left="3621" w:hanging="360"/>
      </w:pPr>
      <w:rPr>
        <w:rFonts w:hint="default"/>
        <w:b/>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64AE256E"/>
    <w:multiLevelType w:val="hybridMultilevel"/>
    <w:tmpl w:val="6158C8EA"/>
    <w:lvl w:ilvl="0" w:tplc="9A6A7E6C">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6A2A1A8F"/>
    <w:multiLevelType w:val="hybridMultilevel"/>
    <w:tmpl w:val="BF385FF6"/>
    <w:lvl w:ilvl="0" w:tplc="440E5CE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nsid w:val="6C915507"/>
    <w:multiLevelType w:val="hybridMultilevel"/>
    <w:tmpl w:val="068A24E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743E2D66"/>
    <w:multiLevelType w:val="hybridMultilevel"/>
    <w:tmpl w:val="CE309D24"/>
    <w:lvl w:ilvl="0" w:tplc="04190001">
      <w:start w:val="1"/>
      <w:numFmt w:val="bullet"/>
      <w:lvlText w:val=""/>
      <w:lvlJc w:val="left"/>
      <w:pPr>
        <w:tabs>
          <w:tab w:val="num" w:pos="1429"/>
        </w:tabs>
        <w:ind w:left="1429"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74483B2C"/>
    <w:multiLevelType w:val="hybridMultilevel"/>
    <w:tmpl w:val="6DF006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8"/>
  </w:num>
  <w:num w:numId="3">
    <w:abstractNumId w:val="16"/>
  </w:num>
  <w:num w:numId="4">
    <w:abstractNumId w:val="6"/>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9"/>
  </w:num>
  <w:num w:numId="9">
    <w:abstractNumId w:val="10"/>
  </w:num>
  <w:num w:numId="10">
    <w:abstractNumId w:val="1"/>
  </w:num>
  <w:num w:numId="11">
    <w:abstractNumId w:val="14"/>
  </w:num>
  <w:num w:numId="12">
    <w:abstractNumId w:val="0"/>
    <w:lvlOverride w:ilvl="0">
      <w:lvl w:ilvl="0">
        <w:start w:val="65535"/>
        <w:numFmt w:val="bullet"/>
        <w:lvlText w:val="•"/>
        <w:legacy w:legacy="1" w:legacySpace="0" w:legacyIndent="153"/>
        <w:lvlJc w:val="left"/>
        <w:rPr>
          <w:rFonts w:ascii="Microsoft Sans Serif" w:hAnsi="Microsoft Sans Serif" w:cs="Microsoft Sans Serif" w:hint="default"/>
        </w:rPr>
      </w:lvl>
    </w:lvlOverride>
  </w:num>
  <w:num w:numId="13">
    <w:abstractNumId w:val="0"/>
    <w:lvlOverride w:ilvl="0">
      <w:lvl w:ilvl="0">
        <w:start w:val="65535"/>
        <w:numFmt w:val="bullet"/>
        <w:lvlText w:val="•"/>
        <w:legacy w:legacy="1" w:legacySpace="0" w:legacyIndent="154"/>
        <w:lvlJc w:val="left"/>
        <w:rPr>
          <w:rFonts w:ascii="Microsoft Sans Serif" w:hAnsi="Microsoft Sans Serif" w:cs="Microsoft Sans Serif" w:hint="default"/>
        </w:rPr>
      </w:lvl>
    </w:lvlOverride>
  </w:num>
  <w:num w:numId="14">
    <w:abstractNumId w:val="0"/>
    <w:lvlOverride w:ilvl="0">
      <w:lvl w:ilvl="0">
        <w:start w:val="65535"/>
        <w:numFmt w:val="bullet"/>
        <w:lvlText w:val="•"/>
        <w:legacy w:legacy="1" w:legacySpace="0" w:legacyIndent="144"/>
        <w:lvlJc w:val="left"/>
        <w:rPr>
          <w:rFonts w:ascii="Microsoft Sans Serif" w:hAnsi="Microsoft Sans Serif" w:cs="Microsoft Sans Serif" w:hint="default"/>
        </w:rPr>
      </w:lvl>
    </w:lvlOverride>
  </w:num>
  <w:num w:numId="15">
    <w:abstractNumId w:val="0"/>
    <w:lvlOverride w:ilvl="0">
      <w:lvl w:ilvl="0">
        <w:start w:val="65535"/>
        <w:numFmt w:val="bullet"/>
        <w:lvlText w:val="•"/>
        <w:legacy w:legacy="1" w:legacySpace="0" w:legacyIndent="163"/>
        <w:lvlJc w:val="left"/>
        <w:rPr>
          <w:rFonts w:ascii="Microsoft Sans Serif" w:hAnsi="Microsoft Sans Serif" w:cs="Microsoft Sans Serif" w:hint="default"/>
        </w:rPr>
      </w:lvl>
    </w:lvlOverride>
  </w:num>
  <w:num w:numId="16">
    <w:abstractNumId w:val="7"/>
  </w:num>
  <w:num w:numId="17">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2"/>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hideSpellingErrors/>
  <w:hideGrammaticalErrors/>
  <w:proofState w:grammar="clean"/>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D3201D"/>
    <w:rsid w:val="00012581"/>
    <w:rsid w:val="0004347D"/>
    <w:rsid w:val="00090B0A"/>
    <w:rsid w:val="000A091A"/>
    <w:rsid w:val="00117C86"/>
    <w:rsid w:val="00170ECA"/>
    <w:rsid w:val="001A71CC"/>
    <w:rsid w:val="001C79A6"/>
    <w:rsid w:val="001E10D1"/>
    <w:rsid w:val="001F473A"/>
    <w:rsid w:val="001F5636"/>
    <w:rsid w:val="002517C9"/>
    <w:rsid w:val="002E7817"/>
    <w:rsid w:val="00310F36"/>
    <w:rsid w:val="0035223F"/>
    <w:rsid w:val="00441E93"/>
    <w:rsid w:val="004F73AB"/>
    <w:rsid w:val="00520E9C"/>
    <w:rsid w:val="00550C1E"/>
    <w:rsid w:val="005A7EDC"/>
    <w:rsid w:val="006C3A1D"/>
    <w:rsid w:val="006C753A"/>
    <w:rsid w:val="006F5662"/>
    <w:rsid w:val="00727E36"/>
    <w:rsid w:val="007457EE"/>
    <w:rsid w:val="00781F30"/>
    <w:rsid w:val="00784EDF"/>
    <w:rsid w:val="007909FB"/>
    <w:rsid w:val="007B0150"/>
    <w:rsid w:val="00833B35"/>
    <w:rsid w:val="00870FE7"/>
    <w:rsid w:val="008B6ED1"/>
    <w:rsid w:val="008E7836"/>
    <w:rsid w:val="00937EBF"/>
    <w:rsid w:val="00960B3B"/>
    <w:rsid w:val="0099324D"/>
    <w:rsid w:val="00A049BF"/>
    <w:rsid w:val="00A317C0"/>
    <w:rsid w:val="00A753A3"/>
    <w:rsid w:val="00AA49BB"/>
    <w:rsid w:val="00B067BF"/>
    <w:rsid w:val="00B32AC1"/>
    <w:rsid w:val="00B628F9"/>
    <w:rsid w:val="00BA5E88"/>
    <w:rsid w:val="00C469AA"/>
    <w:rsid w:val="00C5779C"/>
    <w:rsid w:val="00C57C84"/>
    <w:rsid w:val="00CF5244"/>
    <w:rsid w:val="00D3201D"/>
    <w:rsid w:val="00D4271E"/>
    <w:rsid w:val="00D70243"/>
    <w:rsid w:val="00DD5A92"/>
    <w:rsid w:val="00DD639F"/>
    <w:rsid w:val="00E23FF4"/>
    <w:rsid w:val="00EA2E34"/>
    <w:rsid w:val="00F028F8"/>
    <w:rsid w:val="00F35771"/>
    <w:rsid w:val="00F62BB9"/>
    <w:rsid w:val="00FB552F"/>
    <w:rsid w:val="00FC0B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201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5A7EDC"/>
    <w:pPr>
      <w:keepNext/>
      <w:outlineLvl w:val="1"/>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207">
    <w:name w:val="Font Style207"/>
    <w:uiPriority w:val="99"/>
    <w:rsid w:val="00870FE7"/>
    <w:rPr>
      <w:rFonts w:ascii="Century Schoolbook" w:hAnsi="Century Schoolbook" w:cs="Century Schoolbook"/>
      <w:sz w:val="18"/>
      <w:szCs w:val="18"/>
    </w:rPr>
  </w:style>
  <w:style w:type="paragraph" w:customStyle="1" w:styleId="Style11">
    <w:name w:val="Style11"/>
    <w:basedOn w:val="a"/>
    <w:uiPriority w:val="99"/>
    <w:rsid w:val="00870FE7"/>
    <w:pPr>
      <w:widowControl w:val="0"/>
      <w:autoSpaceDE w:val="0"/>
      <w:autoSpaceDN w:val="0"/>
      <w:adjustRightInd w:val="0"/>
      <w:spacing w:line="259" w:lineRule="exact"/>
      <w:ind w:firstLine="384"/>
      <w:jc w:val="both"/>
    </w:pPr>
    <w:rPr>
      <w:rFonts w:ascii="Tahoma" w:hAnsi="Tahoma" w:cs="Tahoma"/>
    </w:rPr>
  </w:style>
  <w:style w:type="character" w:customStyle="1" w:styleId="FontStyle202">
    <w:name w:val="Font Style202"/>
    <w:uiPriority w:val="99"/>
    <w:rsid w:val="00870FE7"/>
    <w:rPr>
      <w:rFonts w:ascii="Century Schoolbook" w:hAnsi="Century Schoolbook" w:cs="Century Schoolbook"/>
      <w:b/>
      <w:bCs/>
      <w:sz w:val="20"/>
      <w:szCs w:val="20"/>
    </w:rPr>
  </w:style>
  <w:style w:type="paragraph" w:customStyle="1" w:styleId="Style24">
    <w:name w:val="Style24"/>
    <w:basedOn w:val="a"/>
    <w:uiPriority w:val="99"/>
    <w:rsid w:val="00870FE7"/>
    <w:pPr>
      <w:widowControl w:val="0"/>
      <w:autoSpaceDE w:val="0"/>
      <w:autoSpaceDN w:val="0"/>
      <w:adjustRightInd w:val="0"/>
      <w:spacing w:line="262" w:lineRule="exact"/>
      <w:ind w:firstLine="355"/>
    </w:pPr>
    <w:rPr>
      <w:rFonts w:ascii="Tahoma" w:hAnsi="Tahoma" w:cs="Tahoma"/>
    </w:rPr>
  </w:style>
  <w:style w:type="character" w:customStyle="1" w:styleId="FontStyle208">
    <w:name w:val="Font Style208"/>
    <w:uiPriority w:val="99"/>
    <w:rsid w:val="00870FE7"/>
    <w:rPr>
      <w:rFonts w:ascii="MS Reference Sans Serif" w:hAnsi="MS Reference Sans Serif" w:cs="MS Reference Sans Serif"/>
      <w:b/>
      <w:bCs/>
      <w:smallCaps/>
      <w:sz w:val="12"/>
      <w:szCs w:val="12"/>
    </w:rPr>
  </w:style>
  <w:style w:type="paragraph" w:customStyle="1" w:styleId="Style77">
    <w:name w:val="Style77"/>
    <w:basedOn w:val="a"/>
    <w:uiPriority w:val="99"/>
    <w:rsid w:val="00870FE7"/>
    <w:pPr>
      <w:widowControl w:val="0"/>
      <w:autoSpaceDE w:val="0"/>
      <w:autoSpaceDN w:val="0"/>
      <w:adjustRightInd w:val="0"/>
    </w:pPr>
    <w:rPr>
      <w:rFonts w:ascii="Tahoma" w:hAnsi="Tahoma" w:cs="Tahoma"/>
    </w:rPr>
  </w:style>
  <w:style w:type="paragraph" w:customStyle="1" w:styleId="Style79">
    <w:name w:val="Style79"/>
    <w:basedOn w:val="a"/>
    <w:uiPriority w:val="99"/>
    <w:rsid w:val="00870FE7"/>
    <w:pPr>
      <w:widowControl w:val="0"/>
      <w:autoSpaceDE w:val="0"/>
      <w:autoSpaceDN w:val="0"/>
      <w:adjustRightInd w:val="0"/>
      <w:spacing w:line="263" w:lineRule="exact"/>
      <w:jc w:val="right"/>
    </w:pPr>
    <w:rPr>
      <w:rFonts w:ascii="Tahoma" w:hAnsi="Tahoma" w:cs="Tahoma"/>
    </w:rPr>
  </w:style>
  <w:style w:type="paragraph" w:styleId="a3">
    <w:name w:val="header"/>
    <w:basedOn w:val="a"/>
    <w:link w:val="a4"/>
    <w:uiPriority w:val="99"/>
    <w:semiHidden/>
    <w:unhideWhenUsed/>
    <w:rsid w:val="00870FE7"/>
    <w:pPr>
      <w:tabs>
        <w:tab w:val="center" w:pos="4677"/>
        <w:tab w:val="right" w:pos="9355"/>
      </w:tabs>
    </w:pPr>
  </w:style>
  <w:style w:type="character" w:customStyle="1" w:styleId="a4">
    <w:name w:val="Верхний колонтитул Знак"/>
    <w:basedOn w:val="a0"/>
    <w:link w:val="a3"/>
    <w:uiPriority w:val="99"/>
    <w:semiHidden/>
    <w:rsid w:val="00870FE7"/>
    <w:rPr>
      <w:rFonts w:ascii="Times New Roman" w:eastAsia="Times New Roman" w:hAnsi="Times New Roman" w:cs="Times New Roman"/>
      <w:sz w:val="24"/>
      <w:szCs w:val="24"/>
      <w:lang w:eastAsia="ru-RU"/>
    </w:rPr>
  </w:style>
  <w:style w:type="paragraph" w:styleId="a5">
    <w:name w:val="footer"/>
    <w:basedOn w:val="a"/>
    <w:link w:val="a6"/>
    <w:uiPriority w:val="99"/>
    <w:unhideWhenUsed/>
    <w:rsid w:val="00870FE7"/>
    <w:pPr>
      <w:tabs>
        <w:tab w:val="center" w:pos="4677"/>
        <w:tab w:val="right" w:pos="9355"/>
      </w:tabs>
    </w:pPr>
  </w:style>
  <w:style w:type="character" w:customStyle="1" w:styleId="a6">
    <w:name w:val="Нижний колонтитул Знак"/>
    <w:basedOn w:val="a0"/>
    <w:link w:val="a5"/>
    <w:uiPriority w:val="99"/>
    <w:rsid w:val="00870FE7"/>
    <w:rPr>
      <w:rFonts w:ascii="Times New Roman" w:eastAsia="Times New Roman" w:hAnsi="Times New Roman" w:cs="Times New Roman"/>
      <w:sz w:val="24"/>
      <w:szCs w:val="24"/>
      <w:lang w:eastAsia="ru-RU"/>
    </w:rPr>
  </w:style>
  <w:style w:type="character" w:customStyle="1" w:styleId="FontStyle209">
    <w:name w:val="Font Style209"/>
    <w:uiPriority w:val="99"/>
    <w:rsid w:val="0099324D"/>
    <w:rPr>
      <w:rFonts w:ascii="Microsoft Sans Serif" w:hAnsi="Microsoft Sans Serif" w:cs="Microsoft Sans Serif"/>
      <w:b/>
      <w:bCs/>
      <w:sz w:val="26"/>
      <w:szCs w:val="26"/>
    </w:rPr>
  </w:style>
  <w:style w:type="paragraph" w:styleId="a7">
    <w:name w:val="No Spacing"/>
    <w:link w:val="a8"/>
    <w:qFormat/>
    <w:rsid w:val="0099324D"/>
    <w:pPr>
      <w:spacing w:after="0" w:line="240" w:lineRule="auto"/>
    </w:pPr>
    <w:rPr>
      <w:rFonts w:ascii="Calibri" w:eastAsia="Calibri" w:hAnsi="Calibri" w:cs="Times New Roman"/>
    </w:rPr>
  </w:style>
  <w:style w:type="paragraph" w:customStyle="1" w:styleId="Style17">
    <w:name w:val="Style17"/>
    <w:basedOn w:val="a"/>
    <w:uiPriority w:val="99"/>
    <w:rsid w:val="0099324D"/>
    <w:pPr>
      <w:widowControl w:val="0"/>
      <w:autoSpaceDE w:val="0"/>
      <w:autoSpaceDN w:val="0"/>
      <w:adjustRightInd w:val="0"/>
    </w:pPr>
    <w:rPr>
      <w:rFonts w:ascii="Tahoma" w:hAnsi="Tahoma" w:cs="Tahoma"/>
    </w:rPr>
  </w:style>
  <w:style w:type="character" w:customStyle="1" w:styleId="FontStyle223">
    <w:name w:val="Font Style223"/>
    <w:uiPriority w:val="99"/>
    <w:rsid w:val="0099324D"/>
    <w:rPr>
      <w:rFonts w:ascii="Microsoft Sans Serif" w:hAnsi="Microsoft Sans Serif" w:cs="Microsoft Sans Serif" w:hint="default"/>
      <w:b/>
      <w:bCs/>
      <w:sz w:val="32"/>
      <w:szCs w:val="32"/>
    </w:rPr>
  </w:style>
  <w:style w:type="character" w:customStyle="1" w:styleId="a8">
    <w:name w:val="Без интервала Знак"/>
    <w:link w:val="a7"/>
    <w:locked/>
    <w:rsid w:val="0099324D"/>
    <w:rPr>
      <w:rFonts w:ascii="Calibri" w:eastAsia="Calibri" w:hAnsi="Calibri" w:cs="Times New Roman"/>
    </w:rPr>
  </w:style>
  <w:style w:type="table" w:styleId="a9">
    <w:name w:val="Table Grid"/>
    <w:basedOn w:val="a1"/>
    <w:uiPriority w:val="59"/>
    <w:rsid w:val="0099324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0">
    <w:name w:val="Заголовок 2 Знак"/>
    <w:basedOn w:val="a0"/>
    <w:link w:val="2"/>
    <w:rsid w:val="005A7EDC"/>
    <w:rPr>
      <w:rFonts w:ascii="Times New Roman" w:eastAsia="Times New Roman" w:hAnsi="Times New Roman" w:cs="Times New Roman"/>
      <w:sz w:val="28"/>
      <w:szCs w:val="28"/>
      <w:lang w:eastAsia="ru-RU"/>
    </w:rPr>
  </w:style>
  <w:style w:type="character" w:customStyle="1" w:styleId="c1">
    <w:name w:val="c1"/>
    <w:basedOn w:val="a0"/>
    <w:rsid w:val="00727E36"/>
  </w:style>
  <w:style w:type="paragraph" w:customStyle="1" w:styleId="aa">
    <w:name w:val="Стиль"/>
    <w:rsid w:val="00EA2E34"/>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rsid w:val="004F73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color w:val="000000"/>
      <w:sz w:val="20"/>
      <w:szCs w:val="20"/>
    </w:rPr>
  </w:style>
  <w:style w:type="character" w:customStyle="1" w:styleId="HTML0">
    <w:name w:val="Стандартный HTML Знак"/>
    <w:basedOn w:val="a0"/>
    <w:link w:val="HTML"/>
    <w:rsid w:val="004F73AB"/>
    <w:rPr>
      <w:rFonts w:ascii="Courier New" w:eastAsia="Courier New" w:hAnsi="Courier New" w:cs="Courier New"/>
      <w:color w:val="000000"/>
      <w:sz w:val="20"/>
      <w:szCs w:val="20"/>
      <w:lang w:eastAsia="ru-RU"/>
    </w:rPr>
  </w:style>
  <w:style w:type="paragraph" w:customStyle="1" w:styleId="Style55">
    <w:name w:val="Style55"/>
    <w:basedOn w:val="a"/>
    <w:uiPriority w:val="99"/>
    <w:rsid w:val="008B6ED1"/>
    <w:pPr>
      <w:widowControl w:val="0"/>
      <w:autoSpaceDE w:val="0"/>
      <w:autoSpaceDN w:val="0"/>
      <w:adjustRightInd w:val="0"/>
      <w:spacing w:line="235" w:lineRule="exact"/>
      <w:ind w:firstLine="336"/>
    </w:pPr>
    <w:rPr>
      <w:rFonts w:ascii="Tahoma" w:hAnsi="Tahoma" w:cs="Tahoma"/>
    </w:rPr>
  </w:style>
  <w:style w:type="paragraph" w:customStyle="1" w:styleId="Style97">
    <w:name w:val="Style97"/>
    <w:basedOn w:val="a"/>
    <w:uiPriority w:val="99"/>
    <w:rsid w:val="008B6ED1"/>
    <w:pPr>
      <w:widowControl w:val="0"/>
      <w:autoSpaceDE w:val="0"/>
      <w:autoSpaceDN w:val="0"/>
      <w:adjustRightInd w:val="0"/>
    </w:pPr>
    <w:rPr>
      <w:rFonts w:ascii="Tahoma" w:hAnsi="Tahoma" w:cs="Tahoma"/>
    </w:rPr>
  </w:style>
  <w:style w:type="character" w:customStyle="1" w:styleId="FontStyle253">
    <w:name w:val="Font Style253"/>
    <w:basedOn w:val="a0"/>
    <w:uiPriority w:val="99"/>
    <w:rsid w:val="008B6ED1"/>
    <w:rPr>
      <w:rFonts w:ascii="Microsoft Sans Serif" w:hAnsi="Microsoft Sans Serif" w:cs="Microsoft Sans Serif"/>
      <w:sz w:val="18"/>
      <w:szCs w:val="18"/>
    </w:rPr>
  </w:style>
  <w:style w:type="character" w:customStyle="1" w:styleId="FontStyle211">
    <w:name w:val="Font Style211"/>
    <w:basedOn w:val="a0"/>
    <w:uiPriority w:val="99"/>
    <w:rsid w:val="008B6ED1"/>
    <w:rPr>
      <w:rFonts w:ascii="Microsoft Sans Serif" w:hAnsi="Microsoft Sans Serif" w:cs="Microsoft Sans Serif"/>
      <w:b/>
      <w:bCs/>
      <w:sz w:val="22"/>
      <w:szCs w:val="22"/>
    </w:rPr>
  </w:style>
  <w:style w:type="paragraph" w:customStyle="1" w:styleId="Style66">
    <w:name w:val="Style66"/>
    <w:basedOn w:val="a"/>
    <w:uiPriority w:val="99"/>
    <w:rsid w:val="008B6ED1"/>
    <w:pPr>
      <w:widowControl w:val="0"/>
      <w:autoSpaceDE w:val="0"/>
      <w:autoSpaceDN w:val="0"/>
      <w:adjustRightInd w:val="0"/>
      <w:spacing w:line="240" w:lineRule="exact"/>
    </w:pPr>
    <w:rPr>
      <w:rFonts w:ascii="Tahoma" w:hAnsi="Tahoma" w:cs="Tahoma"/>
    </w:rPr>
  </w:style>
  <w:style w:type="character" w:customStyle="1" w:styleId="FontStyle227">
    <w:name w:val="Font Style227"/>
    <w:basedOn w:val="a0"/>
    <w:uiPriority w:val="99"/>
    <w:rsid w:val="008B6ED1"/>
    <w:rPr>
      <w:rFonts w:ascii="Microsoft Sans Serif" w:hAnsi="Microsoft Sans Serif" w:cs="Microsoft Sans Serif"/>
      <w:b/>
      <w:bCs/>
      <w:sz w:val="20"/>
      <w:szCs w:val="20"/>
    </w:rPr>
  </w:style>
  <w:style w:type="paragraph" w:customStyle="1" w:styleId="Style56">
    <w:name w:val="Style56"/>
    <w:basedOn w:val="a"/>
    <w:uiPriority w:val="99"/>
    <w:rsid w:val="008B6ED1"/>
    <w:pPr>
      <w:widowControl w:val="0"/>
      <w:autoSpaceDE w:val="0"/>
      <w:autoSpaceDN w:val="0"/>
      <w:adjustRightInd w:val="0"/>
      <w:spacing w:line="221" w:lineRule="exact"/>
      <w:ind w:firstLine="403"/>
    </w:pPr>
    <w:rPr>
      <w:rFonts w:ascii="Tahoma" w:hAnsi="Tahoma" w:cs="Tahoma"/>
    </w:rPr>
  </w:style>
  <w:style w:type="paragraph" w:customStyle="1" w:styleId="Style82">
    <w:name w:val="Style82"/>
    <w:basedOn w:val="a"/>
    <w:uiPriority w:val="99"/>
    <w:rsid w:val="008B6ED1"/>
    <w:pPr>
      <w:widowControl w:val="0"/>
      <w:autoSpaceDE w:val="0"/>
      <w:autoSpaceDN w:val="0"/>
      <w:adjustRightInd w:val="0"/>
      <w:spacing w:line="230" w:lineRule="exact"/>
      <w:ind w:hanging="154"/>
    </w:pPr>
    <w:rPr>
      <w:rFonts w:ascii="Tahoma" w:hAnsi="Tahoma" w:cs="Tahoma"/>
    </w:rPr>
  </w:style>
  <w:style w:type="paragraph" w:styleId="ab">
    <w:name w:val="List Paragraph"/>
    <w:basedOn w:val="a"/>
    <w:uiPriority w:val="34"/>
    <w:qFormat/>
    <w:rsid w:val="008E7836"/>
    <w:pPr>
      <w:ind w:left="720"/>
      <w:contextualSpacing/>
    </w:pPr>
  </w:style>
  <w:style w:type="paragraph" w:customStyle="1" w:styleId="Style81">
    <w:name w:val="Style81"/>
    <w:basedOn w:val="a"/>
    <w:uiPriority w:val="99"/>
    <w:rsid w:val="008E7836"/>
    <w:pPr>
      <w:widowControl w:val="0"/>
      <w:autoSpaceDE w:val="0"/>
      <w:autoSpaceDN w:val="0"/>
      <w:adjustRightInd w:val="0"/>
      <w:spacing w:line="224" w:lineRule="exact"/>
      <w:ind w:firstLine="355"/>
      <w:jc w:val="both"/>
    </w:pPr>
    <w:rPr>
      <w:rFonts w:ascii="Tahoma" w:hAnsi="Tahoma" w:cs="Tahoma"/>
    </w:rPr>
  </w:style>
  <w:style w:type="character" w:customStyle="1" w:styleId="FontStyle245">
    <w:name w:val="Font Style245"/>
    <w:basedOn w:val="a0"/>
    <w:uiPriority w:val="99"/>
    <w:rsid w:val="008E7836"/>
    <w:rPr>
      <w:rFonts w:ascii="Microsoft Sans Serif" w:hAnsi="Microsoft Sans Serif" w:cs="Microsoft Sans Serif"/>
      <w:i/>
      <w:iCs/>
      <w:spacing w:val="10"/>
      <w:sz w:val="14"/>
      <w:szCs w:val="14"/>
    </w:rPr>
  </w:style>
  <w:style w:type="paragraph" w:customStyle="1" w:styleId="Style18">
    <w:name w:val="Style18"/>
    <w:basedOn w:val="a"/>
    <w:uiPriority w:val="99"/>
    <w:rsid w:val="008E7836"/>
    <w:pPr>
      <w:widowControl w:val="0"/>
      <w:autoSpaceDE w:val="0"/>
      <w:autoSpaceDN w:val="0"/>
      <w:adjustRightInd w:val="0"/>
    </w:pPr>
    <w:rPr>
      <w:rFonts w:ascii="Tahoma" w:hAnsi="Tahoma" w:cs="Tahoma"/>
    </w:rPr>
  </w:style>
  <w:style w:type="character" w:customStyle="1" w:styleId="FontStyle201">
    <w:name w:val="Font Style201"/>
    <w:basedOn w:val="a0"/>
    <w:uiPriority w:val="99"/>
    <w:rsid w:val="00B32AC1"/>
    <w:rPr>
      <w:rFonts w:ascii="Century Schoolbook" w:hAnsi="Century Schoolbook" w:cs="Century Schoolbook"/>
      <w:b/>
      <w:bCs/>
      <w:i/>
      <w:iCs/>
      <w:sz w:val="18"/>
      <w:szCs w:val="18"/>
    </w:rPr>
  </w:style>
  <w:style w:type="character" w:customStyle="1" w:styleId="FontStyle217">
    <w:name w:val="Font Style217"/>
    <w:basedOn w:val="a0"/>
    <w:uiPriority w:val="99"/>
    <w:rsid w:val="00B32AC1"/>
    <w:rPr>
      <w:rFonts w:ascii="Microsoft Sans Serif" w:hAnsi="Microsoft Sans Serif" w:cs="Microsoft Sans Serif"/>
      <w:sz w:val="14"/>
      <w:szCs w:val="14"/>
    </w:rPr>
  </w:style>
  <w:style w:type="paragraph" w:customStyle="1" w:styleId="Style29">
    <w:name w:val="Style29"/>
    <w:basedOn w:val="a"/>
    <w:uiPriority w:val="99"/>
    <w:rsid w:val="00B32AC1"/>
    <w:pPr>
      <w:widowControl w:val="0"/>
      <w:autoSpaceDE w:val="0"/>
      <w:autoSpaceDN w:val="0"/>
      <w:adjustRightInd w:val="0"/>
    </w:pPr>
    <w:rPr>
      <w:rFonts w:ascii="Tahoma" w:hAnsi="Tahoma" w:cs="Tahoma"/>
    </w:rPr>
  </w:style>
  <w:style w:type="paragraph" w:customStyle="1" w:styleId="Style52">
    <w:name w:val="Style52"/>
    <w:basedOn w:val="a"/>
    <w:uiPriority w:val="99"/>
    <w:rsid w:val="00B32AC1"/>
    <w:pPr>
      <w:widowControl w:val="0"/>
      <w:autoSpaceDE w:val="0"/>
      <w:autoSpaceDN w:val="0"/>
      <w:adjustRightInd w:val="0"/>
      <w:spacing w:line="262" w:lineRule="exact"/>
      <w:ind w:firstLine="173"/>
      <w:jc w:val="both"/>
    </w:pPr>
    <w:rPr>
      <w:rFonts w:ascii="Tahoma" w:hAnsi="Tahoma" w:cs="Tahoma"/>
    </w:rPr>
  </w:style>
  <w:style w:type="paragraph" w:customStyle="1" w:styleId="Style14">
    <w:name w:val="Style14"/>
    <w:basedOn w:val="a"/>
    <w:uiPriority w:val="99"/>
    <w:rsid w:val="00B32AC1"/>
    <w:pPr>
      <w:widowControl w:val="0"/>
      <w:autoSpaceDE w:val="0"/>
      <w:autoSpaceDN w:val="0"/>
      <w:adjustRightInd w:val="0"/>
    </w:pPr>
    <w:rPr>
      <w:rFonts w:ascii="Tahoma" w:hAnsi="Tahoma" w:cs="Tahoma"/>
    </w:rPr>
  </w:style>
  <w:style w:type="paragraph" w:customStyle="1" w:styleId="Style94">
    <w:name w:val="Style94"/>
    <w:basedOn w:val="a"/>
    <w:uiPriority w:val="99"/>
    <w:rsid w:val="00B32AC1"/>
    <w:pPr>
      <w:widowControl w:val="0"/>
      <w:autoSpaceDE w:val="0"/>
      <w:autoSpaceDN w:val="0"/>
      <w:adjustRightInd w:val="0"/>
      <w:spacing w:line="259" w:lineRule="exact"/>
    </w:pPr>
    <w:rPr>
      <w:rFonts w:ascii="Tahoma" w:hAnsi="Tahoma" w:cs="Tahoma"/>
    </w:rPr>
  </w:style>
  <w:style w:type="paragraph" w:customStyle="1" w:styleId="Style86">
    <w:name w:val="Style86"/>
    <w:basedOn w:val="a"/>
    <w:uiPriority w:val="99"/>
    <w:rsid w:val="00B32AC1"/>
    <w:pPr>
      <w:widowControl w:val="0"/>
      <w:autoSpaceDE w:val="0"/>
      <w:autoSpaceDN w:val="0"/>
      <w:adjustRightInd w:val="0"/>
      <w:jc w:val="both"/>
    </w:pPr>
    <w:rPr>
      <w:rFonts w:ascii="Tahoma" w:hAnsi="Tahoma" w:cs="Tahoma"/>
    </w:rPr>
  </w:style>
  <w:style w:type="paragraph" w:customStyle="1" w:styleId="Style89">
    <w:name w:val="Style89"/>
    <w:basedOn w:val="a"/>
    <w:uiPriority w:val="99"/>
    <w:rsid w:val="00B32AC1"/>
    <w:pPr>
      <w:widowControl w:val="0"/>
      <w:autoSpaceDE w:val="0"/>
      <w:autoSpaceDN w:val="0"/>
      <w:adjustRightInd w:val="0"/>
      <w:spacing w:line="261" w:lineRule="exact"/>
      <w:ind w:hanging="144"/>
      <w:jc w:val="both"/>
    </w:pPr>
    <w:rPr>
      <w:rFonts w:ascii="Tahoma" w:hAnsi="Tahoma" w:cs="Tahoma"/>
    </w:rPr>
  </w:style>
  <w:style w:type="paragraph" w:customStyle="1" w:styleId="Style90">
    <w:name w:val="Style90"/>
    <w:basedOn w:val="a"/>
    <w:uiPriority w:val="99"/>
    <w:rsid w:val="00B32AC1"/>
    <w:pPr>
      <w:widowControl w:val="0"/>
      <w:autoSpaceDE w:val="0"/>
      <w:autoSpaceDN w:val="0"/>
      <w:adjustRightInd w:val="0"/>
      <w:spacing w:line="262" w:lineRule="exact"/>
      <w:jc w:val="both"/>
    </w:pPr>
    <w:rPr>
      <w:rFonts w:ascii="Tahoma" w:hAnsi="Tahoma" w:cs="Tahoma"/>
    </w:rPr>
  </w:style>
  <w:style w:type="paragraph" w:customStyle="1" w:styleId="Style93">
    <w:name w:val="Style93"/>
    <w:basedOn w:val="a"/>
    <w:uiPriority w:val="99"/>
    <w:rsid w:val="00B32AC1"/>
    <w:pPr>
      <w:widowControl w:val="0"/>
      <w:autoSpaceDE w:val="0"/>
      <w:autoSpaceDN w:val="0"/>
      <w:adjustRightInd w:val="0"/>
      <w:spacing w:line="317" w:lineRule="exact"/>
    </w:pPr>
    <w:rPr>
      <w:rFonts w:ascii="Tahoma" w:hAnsi="Tahoma" w:cs="Tahoma"/>
    </w:rPr>
  </w:style>
  <w:style w:type="paragraph" w:customStyle="1" w:styleId="Style99">
    <w:name w:val="Style99"/>
    <w:basedOn w:val="a"/>
    <w:uiPriority w:val="99"/>
    <w:rsid w:val="00B32AC1"/>
    <w:pPr>
      <w:widowControl w:val="0"/>
      <w:autoSpaceDE w:val="0"/>
      <w:autoSpaceDN w:val="0"/>
      <w:adjustRightInd w:val="0"/>
    </w:pPr>
    <w:rPr>
      <w:rFonts w:ascii="Tahoma" w:hAnsi="Tahoma" w:cs="Tahoma"/>
    </w:rPr>
  </w:style>
  <w:style w:type="paragraph" w:customStyle="1" w:styleId="Style102">
    <w:name w:val="Style102"/>
    <w:basedOn w:val="a"/>
    <w:uiPriority w:val="99"/>
    <w:rsid w:val="00B32AC1"/>
    <w:pPr>
      <w:widowControl w:val="0"/>
      <w:autoSpaceDE w:val="0"/>
      <w:autoSpaceDN w:val="0"/>
      <w:adjustRightInd w:val="0"/>
      <w:spacing w:line="259" w:lineRule="exact"/>
      <w:ind w:firstLine="192"/>
    </w:pPr>
    <w:rPr>
      <w:rFonts w:ascii="Tahoma" w:hAnsi="Tahoma" w:cs="Tahoma"/>
    </w:rPr>
  </w:style>
  <w:style w:type="paragraph" w:customStyle="1" w:styleId="Style103">
    <w:name w:val="Style103"/>
    <w:basedOn w:val="a"/>
    <w:uiPriority w:val="99"/>
    <w:rsid w:val="00B32AC1"/>
    <w:pPr>
      <w:widowControl w:val="0"/>
      <w:autoSpaceDE w:val="0"/>
      <w:autoSpaceDN w:val="0"/>
      <w:adjustRightInd w:val="0"/>
      <w:spacing w:line="259" w:lineRule="exact"/>
    </w:pPr>
    <w:rPr>
      <w:rFonts w:ascii="Tahoma" w:hAnsi="Tahoma" w:cs="Tahoma"/>
    </w:rPr>
  </w:style>
  <w:style w:type="paragraph" w:customStyle="1" w:styleId="Style118">
    <w:name w:val="Style118"/>
    <w:basedOn w:val="a"/>
    <w:uiPriority w:val="99"/>
    <w:rsid w:val="00B32AC1"/>
    <w:pPr>
      <w:widowControl w:val="0"/>
      <w:autoSpaceDE w:val="0"/>
      <w:autoSpaceDN w:val="0"/>
      <w:adjustRightInd w:val="0"/>
      <w:spacing w:line="262" w:lineRule="exact"/>
      <w:ind w:firstLine="461"/>
      <w:jc w:val="both"/>
    </w:pPr>
    <w:rPr>
      <w:rFonts w:ascii="Tahoma" w:hAnsi="Tahoma" w:cs="Tahoma"/>
    </w:rPr>
  </w:style>
  <w:style w:type="paragraph" w:customStyle="1" w:styleId="Style136">
    <w:name w:val="Style136"/>
    <w:basedOn w:val="a"/>
    <w:uiPriority w:val="99"/>
    <w:rsid w:val="00B32AC1"/>
    <w:pPr>
      <w:widowControl w:val="0"/>
      <w:autoSpaceDE w:val="0"/>
      <w:autoSpaceDN w:val="0"/>
      <w:adjustRightInd w:val="0"/>
      <w:spacing w:line="326" w:lineRule="exact"/>
      <w:ind w:firstLine="403"/>
    </w:pPr>
    <w:rPr>
      <w:rFonts w:ascii="Tahoma" w:hAnsi="Tahoma" w:cs="Tahoma"/>
    </w:rPr>
  </w:style>
  <w:style w:type="character" w:customStyle="1" w:styleId="FontStyle263">
    <w:name w:val="Font Style263"/>
    <w:basedOn w:val="a0"/>
    <w:uiPriority w:val="99"/>
    <w:rsid w:val="00B32AC1"/>
    <w:rPr>
      <w:rFonts w:ascii="Century Schoolbook" w:hAnsi="Century Schoolbook" w:cs="Century Schoolbook"/>
      <w:sz w:val="20"/>
      <w:szCs w:val="20"/>
    </w:rPr>
  </w:style>
  <w:style w:type="character" w:customStyle="1" w:styleId="FontStyle266">
    <w:name w:val="Font Style266"/>
    <w:basedOn w:val="a0"/>
    <w:uiPriority w:val="99"/>
    <w:rsid w:val="00B32AC1"/>
    <w:rPr>
      <w:rFonts w:ascii="Microsoft Sans Serif" w:hAnsi="Microsoft Sans Serif" w:cs="Microsoft Sans Serif"/>
      <w:b/>
      <w:bCs/>
      <w:sz w:val="28"/>
      <w:szCs w:val="28"/>
    </w:rPr>
  </w:style>
  <w:style w:type="character" w:customStyle="1" w:styleId="FontStyle267">
    <w:name w:val="Font Style267"/>
    <w:basedOn w:val="a0"/>
    <w:uiPriority w:val="99"/>
    <w:rsid w:val="00B32AC1"/>
    <w:rPr>
      <w:rFonts w:ascii="Franklin Gothic Medium" w:hAnsi="Franklin Gothic Medium" w:cs="Franklin Gothic Medium"/>
      <w:sz w:val="20"/>
      <w:szCs w:val="20"/>
    </w:rPr>
  </w:style>
  <w:style w:type="character" w:customStyle="1" w:styleId="FontStyle265">
    <w:name w:val="Font Style265"/>
    <w:basedOn w:val="a0"/>
    <w:uiPriority w:val="99"/>
    <w:rsid w:val="00B32AC1"/>
    <w:rPr>
      <w:rFonts w:ascii="Century Schoolbook" w:hAnsi="Century Schoolbook" w:cs="Century Schoolbook"/>
      <w:spacing w:val="-20"/>
      <w:sz w:val="18"/>
      <w:szCs w:val="18"/>
    </w:rPr>
  </w:style>
  <w:style w:type="character" w:customStyle="1" w:styleId="FontStyle269">
    <w:name w:val="Font Style269"/>
    <w:basedOn w:val="a0"/>
    <w:uiPriority w:val="99"/>
    <w:rsid w:val="00B32AC1"/>
    <w:rPr>
      <w:rFonts w:ascii="Century Schoolbook" w:hAnsi="Century Schoolbook" w:cs="Century Schoolbook"/>
      <w:i/>
      <w:iCs/>
      <w:spacing w:val="-10"/>
      <w:sz w:val="22"/>
      <w:szCs w:val="22"/>
    </w:rPr>
  </w:style>
  <w:style w:type="paragraph" w:customStyle="1" w:styleId="Style84">
    <w:name w:val="Style84"/>
    <w:basedOn w:val="a"/>
    <w:uiPriority w:val="99"/>
    <w:rsid w:val="0004347D"/>
    <w:pPr>
      <w:widowControl w:val="0"/>
      <w:autoSpaceDE w:val="0"/>
      <w:autoSpaceDN w:val="0"/>
      <w:adjustRightInd w:val="0"/>
    </w:pPr>
    <w:rPr>
      <w:rFonts w:ascii="Tahoma" w:hAnsi="Tahoma" w:cs="Tahoma"/>
    </w:rPr>
  </w:style>
  <w:style w:type="character" w:customStyle="1" w:styleId="FontStyle264">
    <w:name w:val="Font Style264"/>
    <w:basedOn w:val="a0"/>
    <w:uiPriority w:val="99"/>
    <w:rsid w:val="0004347D"/>
    <w:rPr>
      <w:rFonts w:ascii="Franklin Gothic Medium" w:hAnsi="Franklin Gothic Medium" w:cs="Franklin Gothic Medium" w:hint="default"/>
      <w:sz w:val="24"/>
      <w:szCs w:val="24"/>
    </w:rPr>
  </w:style>
  <w:style w:type="paragraph" w:customStyle="1" w:styleId="Style98">
    <w:name w:val="Style98"/>
    <w:basedOn w:val="a"/>
    <w:uiPriority w:val="99"/>
    <w:rsid w:val="006F5662"/>
    <w:pPr>
      <w:widowControl w:val="0"/>
      <w:autoSpaceDE w:val="0"/>
      <w:autoSpaceDN w:val="0"/>
      <w:adjustRightInd w:val="0"/>
      <w:spacing w:line="298" w:lineRule="exact"/>
      <w:ind w:hanging="346"/>
    </w:pPr>
    <w:rPr>
      <w:rFonts w:ascii="Tahoma" w:hAnsi="Tahoma" w:cs="Tahoma"/>
    </w:rPr>
  </w:style>
  <w:style w:type="character" w:customStyle="1" w:styleId="FontStyle251">
    <w:name w:val="Font Style251"/>
    <w:basedOn w:val="a0"/>
    <w:uiPriority w:val="99"/>
    <w:rsid w:val="006F5662"/>
    <w:rPr>
      <w:rFonts w:ascii="Microsoft Sans Serif" w:hAnsi="Microsoft Sans Serif" w:cs="Microsoft Sans Serif"/>
      <w:b/>
      <w:bCs/>
      <w:sz w:val="10"/>
      <w:szCs w:val="10"/>
    </w:rPr>
  </w:style>
  <w:style w:type="paragraph" w:customStyle="1" w:styleId="Style15">
    <w:name w:val="Style15"/>
    <w:basedOn w:val="a"/>
    <w:uiPriority w:val="99"/>
    <w:rsid w:val="00FB552F"/>
    <w:pPr>
      <w:widowControl w:val="0"/>
      <w:autoSpaceDE w:val="0"/>
      <w:autoSpaceDN w:val="0"/>
      <w:adjustRightInd w:val="0"/>
      <w:spacing w:line="269" w:lineRule="exact"/>
      <w:ind w:hanging="154"/>
      <w:jc w:val="both"/>
    </w:pPr>
    <w:rPr>
      <w:rFonts w:ascii="Tahoma" w:hAnsi="Tahoma" w:cs="Tahoma"/>
    </w:rPr>
  </w:style>
  <w:style w:type="paragraph" w:styleId="ac">
    <w:name w:val="Balloon Text"/>
    <w:basedOn w:val="a"/>
    <w:link w:val="ad"/>
    <w:uiPriority w:val="99"/>
    <w:semiHidden/>
    <w:unhideWhenUsed/>
    <w:rsid w:val="00B628F9"/>
    <w:rPr>
      <w:rFonts w:ascii="Tahoma" w:hAnsi="Tahoma" w:cs="Tahoma"/>
      <w:sz w:val="16"/>
      <w:szCs w:val="16"/>
    </w:rPr>
  </w:style>
  <w:style w:type="character" w:customStyle="1" w:styleId="ad">
    <w:name w:val="Текст выноски Знак"/>
    <w:basedOn w:val="a0"/>
    <w:link w:val="ac"/>
    <w:uiPriority w:val="99"/>
    <w:semiHidden/>
    <w:rsid w:val="00B628F9"/>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BABF66-14E1-41DA-8DD1-A80AC2222B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377</TotalTime>
  <Pages>1</Pages>
  <Words>28172</Words>
  <Characters>160583</Characters>
  <Application>Microsoft Office Word</Application>
  <DocSecurity>0</DocSecurity>
  <Lines>1338</Lines>
  <Paragraphs>376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188379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Регина</cp:lastModifiedBy>
  <cp:revision>18</cp:revision>
  <cp:lastPrinted>2014-04-01T06:30:00Z</cp:lastPrinted>
  <dcterms:created xsi:type="dcterms:W3CDTF">2014-03-27T03:47:00Z</dcterms:created>
  <dcterms:modified xsi:type="dcterms:W3CDTF">2014-09-21T08:55:00Z</dcterms:modified>
</cp:coreProperties>
</file>